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raster"/>
        <w:tblpPr w:leftFromText="142" w:rightFromText="142" w:vertAnchor="page" w:tblpY="221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70"/>
      </w:tblGrid>
      <w:tr w:rsidR="00A03445" w:rsidRPr="00A03445" w14:paraId="61735595" w14:textId="77777777" w:rsidTr="00112218">
        <w:trPr>
          <w:trHeight w:val="2580"/>
        </w:trPr>
        <w:tc>
          <w:tcPr>
            <w:tcW w:w="3670" w:type="dxa"/>
          </w:tcPr>
          <w:p w14:paraId="5F5B6512" w14:textId="77777777" w:rsidR="007405EB" w:rsidRPr="00A03445" w:rsidRDefault="00151B4F" w:rsidP="00044C57">
            <w:pPr>
              <w:pStyle w:val="Afdeling"/>
              <w:rPr>
                <w:rFonts w:ascii="FlandersArtSans-Regular" w:hAnsi="FlandersArtSans-Regular"/>
                <w:color w:val="147178" w:themeColor="text2"/>
              </w:rPr>
            </w:pPr>
            <w:r w:rsidRPr="00A03445">
              <w:rPr>
                <w:rStyle w:val="medium"/>
                <w:color w:val="147178" w:themeColor="text2"/>
              </w:rPr>
              <w:fldChar w:fldCharType="begin">
                <w:ffData>
                  <w:name w:val="Text33"/>
                  <w:enabled/>
                  <w:calcOnExit w:val="0"/>
                  <w:textInput>
                    <w:default w:val="Vlaamse overheid"/>
                  </w:textInput>
                </w:ffData>
              </w:fldChar>
            </w:r>
            <w:bookmarkStart w:id="0" w:name="Text33"/>
            <w:r w:rsidRPr="00A03445">
              <w:rPr>
                <w:rStyle w:val="medium"/>
                <w:color w:val="147178" w:themeColor="text2"/>
              </w:rPr>
              <w:instrText xml:space="preserve"> FORMTEXT </w:instrText>
            </w:r>
            <w:r w:rsidRPr="00A03445">
              <w:rPr>
                <w:rStyle w:val="medium"/>
                <w:color w:val="147178" w:themeColor="text2"/>
              </w:rPr>
            </w:r>
            <w:r w:rsidRPr="00A03445">
              <w:rPr>
                <w:rStyle w:val="medium"/>
                <w:color w:val="147178" w:themeColor="text2"/>
              </w:rPr>
              <w:fldChar w:fldCharType="separate"/>
            </w:r>
            <w:r w:rsidRPr="00A03445">
              <w:rPr>
                <w:rStyle w:val="medium"/>
                <w:noProof/>
                <w:color w:val="147178" w:themeColor="text2"/>
              </w:rPr>
              <w:t>Vlaamse overheid</w:t>
            </w:r>
            <w:r w:rsidRPr="00A03445">
              <w:rPr>
                <w:rStyle w:val="medium"/>
                <w:color w:val="147178" w:themeColor="text2"/>
              </w:rPr>
              <w:fldChar w:fldCharType="end"/>
            </w:r>
            <w:bookmarkEnd w:id="0"/>
          </w:p>
          <w:p w14:paraId="50415BE0" w14:textId="77777777" w:rsidR="007405EB" w:rsidRPr="00A03445" w:rsidRDefault="00112218" w:rsidP="00044C57">
            <w:pPr>
              <w:pStyle w:val="Adresafzender"/>
              <w:rPr>
                <w:color w:val="147178" w:themeColor="text2"/>
              </w:rPr>
            </w:pPr>
            <w:r>
              <w:rPr>
                <w:color w:val="147178" w:themeColor="text2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Koning Albert II-laan 35 bus 38"/>
                  </w:textInput>
                </w:ffData>
              </w:fldChar>
            </w:r>
            <w:bookmarkStart w:id="1" w:name="Text16"/>
            <w:r>
              <w:rPr>
                <w:color w:val="147178" w:themeColor="text2"/>
              </w:rPr>
              <w:instrText xml:space="preserve"> FORMTEXT </w:instrText>
            </w:r>
            <w:r>
              <w:rPr>
                <w:color w:val="147178" w:themeColor="text2"/>
              </w:rPr>
            </w:r>
            <w:r>
              <w:rPr>
                <w:color w:val="147178" w:themeColor="text2"/>
              </w:rPr>
              <w:fldChar w:fldCharType="separate"/>
            </w:r>
            <w:r>
              <w:rPr>
                <w:noProof/>
                <w:color w:val="147178" w:themeColor="text2"/>
              </w:rPr>
              <w:t>Koning Albert II-laan 35 bus 38</w:t>
            </w:r>
            <w:r>
              <w:rPr>
                <w:color w:val="147178" w:themeColor="text2"/>
              </w:rPr>
              <w:fldChar w:fldCharType="end"/>
            </w:r>
            <w:bookmarkEnd w:id="1"/>
            <w:r w:rsidR="007405EB" w:rsidRPr="00A03445">
              <w:rPr>
                <w:color w:val="147178" w:themeColor="text2"/>
              </w:rPr>
              <w:t xml:space="preserve"> </w:t>
            </w:r>
          </w:p>
          <w:p w14:paraId="766E6F46" w14:textId="77777777" w:rsidR="000324B8" w:rsidRPr="00A03445" w:rsidRDefault="00CE57CB" w:rsidP="00044C57">
            <w:pPr>
              <w:pStyle w:val="Adresafzender"/>
              <w:rPr>
                <w:color w:val="147178" w:themeColor="text2"/>
              </w:rPr>
            </w:pPr>
            <w:r w:rsidRPr="00A03445">
              <w:rPr>
                <w:color w:val="147178" w:themeColor="text2"/>
              </w:rPr>
              <w:fldChar w:fldCharType="begin">
                <w:ffData>
                  <w:name w:val="Text39"/>
                  <w:enabled/>
                  <w:calcOnExit w:val="0"/>
                  <w:textInput>
                    <w:default w:val="1030 BRUSSEL"/>
                    <w:format w:val="Hoofdletters"/>
                  </w:textInput>
                </w:ffData>
              </w:fldChar>
            </w:r>
            <w:bookmarkStart w:id="2" w:name="Text39"/>
            <w:r w:rsidRPr="00A03445">
              <w:rPr>
                <w:color w:val="147178" w:themeColor="text2"/>
              </w:rPr>
              <w:instrText xml:space="preserve"> FORMTEXT </w:instrText>
            </w:r>
            <w:r w:rsidRPr="00A03445">
              <w:rPr>
                <w:color w:val="147178" w:themeColor="text2"/>
              </w:rPr>
            </w:r>
            <w:r w:rsidRPr="00A03445">
              <w:rPr>
                <w:color w:val="147178" w:themeColor="text2"/>
              </w:rPr>
              <w:fldChar w:fldCharType="separate"/>
            </w:r>
            <w:r w:rsidRPr="00A03445">
              <w:rPr>
                <w:noProof/>
                <w:color w:val="147178" w:themeColor="text2"/>
              </w:rPr>
              <w:t>1030 BRUSSEL</w:t>
            </w:r>
            <w:r w:rsidRPr="00A03445">
              <w:rPr>
                <w:color w:val="147178" w:themeColor="text2"/>
              </w:rPr>
              <w:fldChar w:fldCharType="end"/>
            </w:r>
            <w:bookmarkEnd w:id="2"/>
          </w:p>
          <w:p w14:paraId="05AFB48A" w14:textId="77777777" w:rsidR="00765354" w:rsidRPr="00A03445" w:rsidRDefault="007405EB" w:rsidP="00044C57">
            <w:pPr>
              <w:pStyle w:val="Adresafzender"/>
              <w:rPr>
                <w:color w:val="147178" w:themeColor="text2"/>
              </w:rPr>
            </w:pPr>
            <w:r w:rsidRPr="00A03445">
              <w:rPr>
                <w:rStyle w:val="vet"/>
                <w:color w:val="147178" w:themeColor="text2"/>
              </w:rPr>
              <w:t>T</w:t>
            </w:r>
            <w:r w:rsidRPr="00A03445">
              <w:rPr>
                <w:b/>
                <w:color w:val="147178" w:themeColor="text2"/>
              </w:rPr>
              <w:t xml:space="preserve"> </w:t>
            </w:r>
            <w:r w:rsidR="00112218">
              <w:rPr>
                <w:color w:val="147178" w:themeColor="text2"/>
              </w:rPr>
              <w:fldChar w:fldCharType="begin">
                <w:ffData>
                  <w:name w:val="Text41"/>
                  <w:enabled/>
                  <w:calcOnExit w:val="0"/>
                  <w:textInput>
                    <w:default w:val="1700"/>
                  </w:textInput>
                </w:ffData>
              </w:fldChar>
            </w:r>
            <w:bookmarkStart w:id="3" w:name="Text41"/>
            <w:r w:rsidR="00112218">
              <w:rPr>
                <w:color w:val="147178" w:themeColor="text2"/>
              </w:rPr>
              <w:instrText xml:space="preserve"> FORMTEXT </w:instrText>
            </w:r>
            <w:r w:rsidR="00112218">
              <w:rPr>
                <w:color w:val="147178" w:themeColor="text2"/>
              </w:rPr>
            </w:r>
            <w:r w:rsidR="00112218">
              <w:rPr>
                <w:color w:val="147178" w:themeColor="text2"/>
              </w:rPr>
              <w:fldChar w:fldCharType="separate"/>
            </w:r>
            <w:r w:rsidR="00112218">
              <w:rPr>
                <w:noProof/>
                <w:color w:val="147178" w:themeColor="text2"/>
              </w:rPr>
              <w:t>1700</w:t>
            </w:r>
            <w:r w:rsidR="00112218">
              <w:rPr>
                <w:color w:val="147178" w:themeColor="text2"/>
              </w:rPr>
              <w:fldChar w:fldCharType="end"/>
            </w:r>
            <w:bookmarkEnd w:id="3"/>
          </w:p>
          <w:p w14:paraId="40ADB905" w14:textId="77777777" w:rsidR="002E27BA" w:rsidRPr="00A03445" w:rsidRDefault="00112218" w:rsidP="00044C57">
            <w:pPr>
              <w:pStyle w:val="Adresafzender"/>
              <w:rPr>
                <w:color w:val="147178" w:themeColor="text2"/>
              </w:rPr>
            </w:pPr>
            <w:r>
              <w:rPr>
                <w:rStyle w:val="vet"/>
                <w:color w:val="147178" w:themeColor="text2"/>
              </w:rPr>
              <w:t>E</w:t>
            </w:r>
            <w:r w:rsidR="002E27BA" w:rsidRPr="00A03445">
              <w:rPr>
                <w:b/>
                <w:color w:val="147178" w:themeColor="text2"/>
              </w:rPr>
              <w:t xml:space="preserve"> </w:t>
            </w:r>
            <w:r w:rsidR="007F78A3">
              <w:rPr>
                <w:color w:val="147178" w:themeColor="text2"/>
              </w:rPr>
              <w:fldChar w:fldCharType="begin">
                <w:ffData>
                  <w:name w:val="Text42"/>
                  <w:enabled/>
                  <w:calcOnExit w:val="0"/>
                  <w:textInput>
                    <w:default w:val="mailvragen.zorgberoepen@vlaanderen.be"/>
                  </w:textInput>
                </w:ffData>
              </w:fldChar>
            </w:r>
            <w:bookmarkStart w:id="4" w:name="Text42"/>
            <w:r w:rsidR="007F78A3">
              <w:rPr>
                <w:color w:val="147178" w:themeColor="text2"/>
              </w:rPr>
              <w:instrText xml:space="preserve"> FORMTEXT </w:instrText>
            </w:r>
            <w:r w:rsidR="007F78A3">
              <w:rPr>
                <w:color w:val="147178" w:themeColor="text2"/>
              </w:rPr>
            </w:r>
            <w:r w:rsidR="007F78A3">
              <w:rPr>
                <w:color w:val="147178" w:themeColor="text2"/>
              </w:rPr>
              <w:fldChar w:fldCharType="separate"/>
            </w:r>
            <w:r w:rsidR="007F78A3">
              <w:rPr>
                <w:noProof/>
                <w:color w:val="147178" w:themeColor="text2"/>
              </w:rPr>
              <w:t>mailvragen.zorgberoepen@vlaanderen.be</w:t>
            </w:r>
            <w:r w:rsidR="007F78A3">
              <w:rPr>
                <w:color w:val="147178" w:themeColor="text2"/>
              </w:rPr>
              <w:fldChar w:fldCharType="end"/>
            </w:r>
            <w:bookmarkEnd w:id="4"/>
          </w:p>
          <w:p w14:paraId="639FD912" w14:textId="77777777" w:rsidR="007405EB" w:rsidRPr="00A03445" w:rsidRDefault="00151B4F" w:rsidP="00044C57">
            <w:pPr>
              <w:pStyle w:val="Adresafzender"/>
              <w:rPr>
                <w:rStyle w:val="vet"/>
                <w:color w:val="147178" w:themeColor="text2"/>
              </w:rPr>
            </w:pPr>
            <w:r w:rsidRPr="00A03445">
              <w:rPr>
                <w:rStyle w:val="vet"/>
                <w:color w:val="147178" w:themeColor="text2"/>
              </w:rPr>
              <w:fldChar w:fldCharType="begin">
                <w:ffData>
                  <w:name w:val="Text40"/>
                  <w:enabled/>
                  <w:calcOnExit w:val="0"/>
                  <w:textInput>
                    <w:default w:val="www.zorg-en-gezondheid.be"/>
                  </w:textInput>
                </w:ffData>
              </w:fldChar>
            </w:r>
            <w:bookmarkStart w:id="5" w:name="Text40"/>
            <w:r w:rsidRPr="00A03445">
              <w:rPr>
                <w:rStyle w:val="vet"/>
                <w:color w:val="147178" w:themeColor="text2"/>
              </w:rPr>
              <w:instrText xml:space="preserve"> FORMTEXT </w:instrText>
            </w:r>
            <w:r w:rsidRPr="00A03445">
              <w:rPr>
                <w:rStyle w:val="vet"/>
                <w:color w:val="147178" w:themeColor="text2"/>
              </w:rPr>
            </w:r>
            <w:r w:rsidRPr="00A03445">
              <w:rPr>
                <w:rStyle w:val="vet"/>
                <w:color w:val="147178" w:themeColor="text2"/>
              </w:rPr>
              <w:fldChar w:fldCharType="separate"/>
            </w:r>
            <w:r w:rsidRPr="00A03445">
              <w:rPr>
                <w:rStyle w:val="vet"/>
                <w:noProof/>
                <w:color w:val="147178" w:themeColor="text2"/>
              </w:rPr>
              <w:t>www.zorg-en-gezondheid.be</w:t>
            </w:r>
            <w:r w:rsidRPr="00A03445">
              <w:rPr>
                <w:rStyle w:val="vet"/>
                <w:color w:val="147178" w:themeColor="text2"/>
              </w:rPr>
              <w:fldChar w:fldCharType="end"/>
            </w:r>
            <w:bookmarkEnd w:id="5"/>
          </w:p>
          <w:p w14:paraId="065762BB" w14:textId="77777777" w:rsidR="007405EB" w:rsidRPr="00A03445" w:rsidRDefault="007405EB" w:rsidP="00044C57">
            <w:pPr>
              <w:pStyle w:val="Adresafzender"/>
              <w:rPr>
                <w:color w:val="147178" w:themeColor="text2"/>
              </w:rPr>
            </w:pPr>
          </w:p>
        </w:tc>
      </w:tr>
    </w:tbl>
    <w:p w14:paraId="20A71111" w14:textId="77777777" w:rsidR="00D62324" w:rsidRPr="00044C57" w:rsidRDefault="00D62324" w:rsidP="003B4A6C">
      <w:pPr>
        <w:pStyle w:val="Referentietitel"/>
      </w:pPr>
    </w:p>
    <w:tbl>
      <w:tblPr>
        <w:tblStyle w:val="Tabelraster"/>
        <w:tblpPr w:leftFromText="142" w:rightFromText="142" w:vertAnchor="page" w:horzAnchor="page" w:tblpX="6238" w:tblpY="221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8"/>
      </w:tblGrid>
      <w:tr w:rsidR="00DC6E44" w:rsidRPr="0030232C" w14:paraId="61C7FA88" w14:textId="77777777" w:rsidTr="00B04B3D">
        <w:trPr>
          <w:trHeight w:hRule="exact" w:val="2608"/>
        </w:trPr>
        <w:tc>
          <w:tcPr>
            <w:tcW w:w="4678" w:type="dxa"/>
          </w:tcPr>
          <w:p w14:paraId="44468E25" w14:textId="4F9AC449" w:rsidR="00533456" w:rsidRPr="0059634D" w:rsidRDefault="00533456" w:rsidP="00B04B3D">
            <w:pPr>
              <w:pStyle w:val="Adres"/>
              <w:framePr w:hSpace="0" w:wrap="auto" w:vAnchor="margin" w:hAnchor="text" w:xAlign="left" w:yAlign="inline"/>
              <w:suppressOverlap w:val="0"/>
              <w:rPr>
                <w:sz w:val="22"/>
                <w:szCs w:val="22"/>
                <w:lang w:val="nl-BE"/>
              </w:rPr>
            </w:pPr>
          </w:p>
        </w:tc>
      </w:tr>
    </w:tbl>
    <w:p w14:paraId="4FE30C1F" w14:textId="77777777" w:rsidR="003801A1" w:rsidRDefault="003801A1" w:rsidP="001E655E">
      <w:pPr>
        <w:pStyle w:val="Referentietitel"/>
      </w:pPr>
    </w:p>
    <w:p w14:paraId="5454DD7F" w14:textId="77777777" w:rsidR="00CA1EA2" w:rsidRDefault="00CA1EA2" w:rsidP="001E655E">
      <w:pPr>
        <w:pStyle w:val="Referentietitel"/>
      </w:pPr>
    </w:p>
    <w:p w14:paraId="56C241FA" w14:textId="77777777" w:rsidR="00CA1EA2" w:rsidRDefault="00CA1EA2" w:rsidP="001E655E">
      <w:pPr>
        <w:pStyle w:val="Referentietitel"/>
      </w:pPr>
    </w:p>
    <w:p w14:paraId="756A02C9" w14:textId="77777777" w:rsidR="00CA1EA2" w:rsidRDefault="00CA1EA2" w:rsidP="001E655E">
      <w:pPr>
        <w:pStyle w:val="Referentietitel"/>
      </w:pPr>
    </w:p>
    <w:p w14:paraId="7EF9D998" w14:textId="77777777" w:rsidR="00CA1EA2" w:rsidRDefault="00CA1EA2" w:rsidP="001E655E">
      <w:pPr>
        <w:pStyle w:val="Referentietitel"/>
      </w:pPr>
    </w:p>
    <w:p w14:paraId="521D90BB" w14:textId="77777777" w:rsidR="00CA1EA2" w:rsidRDefault="00CA1EA2" w:rsidP="001E655E">
      <w:pPr>
        <w:pStyle w:val="Referentietitel"/>
      </w:pPr>
    </w:p>
    <w:p w14:paraId="53464128" w14:textId="77777777" w:rsidR="00CA1EA2" w:rsidRDefault="00CA1EA2" w:rsidP="001E655E">
      <w:pPr>
        <w:pStyle w:val="Referentietitel"/>
      </w:pPr>
    </w:p>
    <w:p w14:paraId="493E7299" w14:textId="77777777" w:rsidR="00CA1EA2" w:rsidRDefault="00CA1EA2" w:rsidP="001E655E">
      <w:pPr>
        <w:pStyle w:val="Referentietitel"/>
      </w:pPr>
    </w:p>
    <w:p w14:paraId="7BBF33F7" w14:textId="77777777" w:rsidR="00CA1EA2" w:rsidRDefault="00CA1EA2" w:rsidP="001E655E">
      <w:pPr>
        <w:pStyle w:val="Referentietitel"/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0"/>
        <w:gridCol w:w="1559"/>
        <w:gridCol w:w="2126"/>
        <w:gridCol w:w="1231"/>
      </w:tblGrid>
      <w:tr w:rsidR="00836B73" w14:paraId="64EB52B2" w14:textId="77777777" w:rsidTr="00A03445">
        <w:tc>
          <w:tcPr>
            <w:tcW w:w="2660" w:type="dxa"/>
          </w:tcPr>
          <w:p w14:paraId="71398982" w14:textId="77777777" w:rsidR="00836B73" w:rsidRDefault="00836B73" w:rsidP="00B83891">
            <w:pPr>
              <w:pStyle w:val="Referentietitel"/>
            </w:pPr>
            <w:r w:rsidRPr="00460357">
              <w:t xml:space="preserve">uw </w:t>
            </w:r>
            <w:r w:rsidRPr="00DA2546">
              <w:t>bericht</w:t>
            </w:r>
            <w:r w:rsidRPr="00460357">
              <w:t xml:space="preserve"> </w:t>
            </w:r>
            <w:r w:rsidRPr="001E655E">
              <w:t>van</w:t>
            </w:r>
          </w:p>
        </w:tc>
        <w:tc>
          <w:tcPr>
            <w:tcW w:w="1559" w:type="dxa"/>
          </w:tcPr>
          <w:p w14:paraId="475D26F4" w14:textId="77777777" w:rsidR="00836B73" w:rsidRDefault="00836B73" w:rsidP="00B83891">
            <w:pPr>
              <w:pStyle w:val="Referentietitel"/>
            </w:pPr>
            <w:r w:rsidRPr="00460357">
              <w:t>uw kenmerk</w:t>
            </w:r>
          </w:p>
        </w:tc>
        <w:tc>
          <w:tcPr>
            <w:tcW w:w="2126" w:type="dxa"/>
          </w:tcPr>
          <w:p w14:paraId="5BAC39AD" w14:textId="77777777" w:rsidR="00836B73" w:rsidRDefault="00836B73" w:rsidP="00B83891">
            <w:pPr>
              <w:pStyle w:val="Referentietitel"/>
            </w:pPr>
            <w:r w:rsidRPr="00460357">
              <w:t>ons kenmerk</w:t>
            </w:r>
          </w:p>
        </w:tc>
        <w:tc>
          <w:tcPr>
            <w:tcW w:w="1231" w:type="dxa"/>
          </w:tcPr>
          <w:p w14:paraId="792D9648" w14:textId="77777777" w:rsidR="00836B73" w:rsidRDefault="00836B73" w:rsidP="00B83891">
            <w:pPr>
              <w:pStyle w:val="Referentietitel"/>
            </w:pPr>
            <w:r w:rsidRPr="00460357">
              <w:t>bijlagen</w:t>
            </w:r>
          </w:p>
        </w:tc>
      </w:tr>
      <w:tr w:rsidR="00836B73" w14:paraId="2C9A761A" w14:textId="77777777" w:rsidTr="00A03445">
        <w:tc>
          <w:tcPr>
            <w:tcW w:w="2660" w:type="dxa"/>
          </w:tcPr>
          <w:p w14:paraId="32D07153" w14:textId="77777777" w:rsidR="00836B73" w:rsidRPr="0035424E" w:rsidRDefault="00836B73" w:rsidP="00B83891">
            <w:pPr>
              <w:pStyle w:val="Referentietitel"/>
              <w:rPr>
                <w:rFonts w:ascii="FlandersArtSans-Regular" w:hAnsi="FlandersArtSans-Regular"/>
              </w:rPr>
            </w:pPr>
            <w:r w:rsidRPr="0035424E">
              <w:rPr>
                <w:rFonts w:ascii="FlandersArtSans-Regular" w:hAnsi="FlandersArtSans-Regular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6" w:name="Text35"/>
            <w:r w:rsidRPr="0035424E">
              <w:rPr>
                <w:rFonts w:ascii="FlandersArtSans-Regular" w:hAnsi="FlandersArtSans-Regular"/>
              </w:rPr>
              <w:instrText xml:space="preserve"> FORMTEXT </w:instrText>
            </w:r>
            <w:r w:rsidRPr="0035424E">
              <w:rPr>
                <w:rFonts w:ascii="FlandersArtSans-Regular" w:hAnsi="FlandersArtSans-Regular"/>
              </w:rPr>
            </w:r>
            <w:r w:rsidRPr="0035424E">
              <w:rPr>
                <w:rFonts w:ascii="FlandersArtSans-Regular" w:hAnsi="FlandersArtSans-Regular"/>
              </w:rPr>
              <w:fldChar w:fldCharType="separate"/>
            </w:r>
            <w:r w:rsidRPr="0035424E">
              <w:rPr>
                <w:rFonts w:ascii="FlandersArtSans-Regular" w:hAnsi="FlandersArtSans-Regular"/>
                <w:noProof/>
              </w:rPr>
              <w:t> </w:t>
            </w:r>
            <w:r w:rsidRPr="0035424E">
              <w:rPr>
                <w:rFonts w:ascii="FlandersArtSans-Regular" w:hAnsi="FlandersArtSans-Regular"/>
                <w:noProof/>
              </w:rPr>
              <w:t> </w:t>
            </w:r>
            <w:r w:rsidRPr="0035424E">
              <w:rPr>
                <w:rFonts w:ascii="FlandersArtSans-Regular" w:hAnsi="FlandersArtSans-Regular"/>
                <w:noProof/>
              </w:rPr>
              <w:t> </w:t>
            </w:r>
            <w:r w:rsidRPr="0035424E">
              <w:rPr>
                <w:rFonts w:ascii="FlandersArtSans-Regular" w:hAnsi="FlandersArtSans-Regular"/>
                <w:noProof/>
              </w:rPr>
              <w:t> </w:t>
            </w:r>
            <w:r w:rsidRPr="0035424E">
              <w:rPr>
                <w:rFonts w:ascii="FlandersArtSans-Regular" w:hAnsi="FlandersArtSans-Regular"/>
                <w:noProof/>
              </w:rPr>
              <w:t> </w:t>
            </w:r>
            <w:r w:rsidRPr="0035424E">
              <w:rPr>
                <w:rFonts w:ascii="FlandersArtSans-Regular" w:hAnsi="FlandersArtSans-Regular"/>
              </w:rPr>
              <w:fldChar w:fldCharType="end"/>
            </w:r>
            <w:bookmarkEnd w:id="6"/>
          </w:p>
        </w:tc>
        <w:tc>
          <w:tcPr>
            <w:tcW w:w="1559" w:type="dxa"/>
          </w:tcPr>
          <w:p w14:paraId="01983DE5" w14:textId="77777777" w:rsidR="00836B73" w:rsidRPr="0035424E" w:rsidRDefault="00836B73" w:rsidP="00B83891">
            <w:pPr>
              <w:pStyle w:val="Referentietitel"/>
              <w:rPr>
                <w:rFonts w:ascii="FlandersArtSans-Regular" w:hAnsi="FlandersArtSans-Regular"/>
              </w:rPr>
            </w:pPr>
            <w:r w:rsidRPr="0035424E">
              <w:rPr>
                <w:rFonts w:ascii="FlandersArtSans-Regular" w:hAnsi="FlandersArtSans-Regular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7" w:name="Text36"/>
            <w:r w:rsidRPr="0035424E">
              <w:rPr>
                <w:rFonts w:ascii="FlandersArtSans-Regular" w:hAnsi="FlandersArtSans-Regular"/>
              </w:rPr>
              <w:instrText xml:space="preserve"> FORMTEXT </w:instrText>
            </w:r>
            <w:r w:rsidRPr="0035424E">
              <w:rPr>
                <w:rFonts w:ascii="FlandersArtSans-Regular" w:hAnsi="FlandersArtSans-Regular"/>
              </w:rPr>
            </w:r>
            <w:r w:rsidRPr="0035424E">
              <w:rPr>
                <w:rFonts w:ascii="FlandersArtSans-Regular" w:hAnsi="FlandersArtSans-Regular"/>
              </w:rPr>
              <w:fldChar w:fldCharType="separate"/>
            </w:r>
            <w:r w:rsidRPr="0035424E">
              <w:rPr>
                <w:rFonts w:ascii="FlandersArtSans-Regular" w:hAnsi="FlandersArtSans-Regular"/>
                <w:noProof/>
              </w:rPr>
              <w:t> </w:t>
            </w:r>
            <w:r w:rsidRPr="0035424E">
              <w:rPr>
                <w:rFonts w:ascii="FlandersArtSans-Regular" w:hAnsi="FlandersArtSans-Regular"/>
                <w:noProof/>
              </w:rPr>
              <w:t> </w:t>
            </w:r>
            <w:r w:rsidRPr="0035424E">
              <w:rPr>
                <w:rFonts w:ascii="FlandersArtSans-Regular" w:hAnsi="FlandersArtSans-Regular"/>
                <w:noProof/>
              </w:rPr>
              <w:t> </w:t>
            </w:r>
            <w:r w:rsidRPr="0035424E">
              <w:rPr>
                <w:rFonts w:ascii="FlandersArtSans-Regular" w:hAnsi="FlandersArtSans-Regular"/>
                <w:noProof/>
              </w:rPr>
              <w:t> </w:t>
            </w:r>
            <w:r w:rsidRPr="0035424E">
              <w:rPr>
                <w:rFonts w:ascii="FlandersArtSans-Regular" w:hAnsi="FlandersArtSans-Regular"/>
                <w:noProof/>
              </w:rPr>
              <w:t> </w:t>
            </w:r>
            <w:r w:rsidRPr="0035424E">
              <w:rPr>
                <w:rFonts w:ascii="FlandersArtSans-Regular" w:hAnsi="FlandersArtSans-Regular"/>
              </w:rPr>
              <w:fldChar w:fldCharType="end"/>
            </w:r>
            <w:bookmarkEnd w:id="7"/>
          </w:p>
        </w:tc>
        <w:tc>
          <w:tcPr>
            <w:tcW w:w="2126" w:type="dxa"/>
          </w:tcPr>
          <w:p w14:paraId="488B2B45" w14:textId="77777777" w:rsidR="00836B73" w:rsidRPr="0035424E" w:rsidRDefault="00836B73" w:rsidP="00B83891">
            <w:pPr>
              <w:pStyle w:val="Referentietitel"/>
              <w:rPr>
                <w:rFonts w:ascii="FlandersArtSans-Regular" w:hAnsi="FlandersArtSans-Regular"/>
              </w:rPr>
            </w:pPr>
            <w:r w:rsidRPr="0035424E">
              <w:rPr>
                <w:rFonts w:ascii="FlandersArtSans-Regular" w:hAnsi="FlandersArtSans-Regular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35424E">
              <w:rPr>
                <w:rFonts w:ascii="FlandersArtSans-Regular" w:hAnsi="FlandersArtSans-Regular"/>
              </w:rPr>
              <w:instrText xml:space="preserve"> FORMTEXT </w:instrText>
            </w:r>
            <w:r w:rsidRPr="0035424E">
              <w:rPr>
                <w:rFonts w:ascii="FlandersArtSans-Regular" w:hAnsi="FlandersArtSans-Regular"/>
              </w:rPr>
            </w:r>
            <w:r w:rsidRPr="0035424E">
              <w:rPr>
                <w:rFonts w:ascii="FlandersArtSans-Regular" w:hAnsi="FlandersArtSans-Regular"/>
              </w:rPr>
              <w:fldChar w:fldCharType="separate"/>
            </w:r>
            <w:r w:rsidRPr="0035424E">
              <w:rPr>
                <w:rFonts w:ascii="FlandersArtSans-Regular" w:hAnsi="FlandersArtSans-Regular"/>
                <w:noProof/>
              </w:rPr>
              <w:t> </w:t>
            </w:r>
            <w:r w:rsidRPr="0035424E">
              <w:rPr>
                <w:rFonts w:ascii="FlandersArtSans-Regular" w:hAnsi="FlandersArtSans-Regular"/>
                <w:noProof/>
              </w:rPr>
              <w:t> </w:t>
            </w:r>
            <w:r w:rsidRPr="0035424E">
              <w:rPr>
                <w:rFonts w:ascii="FlandersArtSans-Regular" w:hAnsi="FlandersArtSans-Regular"/>
                <w:noProof/>
              </w:rPr>
              <w:t> </w:t>
            </w:r>
            <w:r w:rsidRPr="0035424E">
              <w:rPr>
                <w:rFonts w:ascii="FlandersArtSans-Regular" w:hAnsi="FlandersArtSans-Regular"/>
                <w:noProof/>
              </w:rPr>
              <w:t> </w:t>
            </w:r>
            <w:r w:rsidRPr="0035424E">
              <w:rPr>
                <w:rFonts w:ascii="FlandersArtSans-Regular" w:hAnsi="FlandersArtSans-Regular"/>
                <w:noProof/>
              </w:rPr>
              <w:t> </w:t>
            </w:r>
            <w:r w:rsidRPr="0035424E">
              <w:rPr>
                <w:rFonts w:ascii="FlandersArtSans-Regular" w:hAnsi="FlandersArtSans-Regular"/>
              </w:rPr>
              <w:fldChar w:fldCharType="end"/>
            </w:r>
          </w:p>
        </w:tc>
        <w:tc>
          <w:tcPr>
            <w:tcW w:w="1231" w:type="dxa"/>
          </w:tcPr>
          <w:p w14:paraId="1E07CEEF" w14:textId="77777777" w:rsidR="00836B73" w:rsidRPr="0035424E" w:rsidRDefault="00836B73" w:rsidP="00B83891">
            <w:pPr>
              <w:pStyle w:val="Referentietitel"/>
              <w:rPr>
                <w:rFonts w:ascii="FlandersArtSans-Regular" w:hAnsi="FlandersArtSans-Regular"/>
              </w:rPr>
            </w:pPr>
            <w:r w:rsidRPr="0035424E">
              <w:rPr>
                <w:rFonts w:ascii="FlandersArtSans-Regular" w:hAnsi="FlandersArtSans-Regular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8" w:name="Text12"/>
            <w:r w:rsidRPr="0035424E">
              <w:rPr>
                <w:rFonts w:ascii="FlandersArtSans-Regular" w:hAnsi="FlandersArtSans-Regular"/>
              </w:rPr>
              <w:instrText xml:space="preserve"> FORMTEXT </w:instrText>
            </w:r>
            <w:r w:rsidRPr="0035424E">
              <w:rPr>
                <w:rFonts w:ascii="FlandersArtSans-Regular" w:hAnsi="FlandersArtSans-Regular"/>
              </w:rPr>
            </w:r>
            <w:r w:rsidRPr="0035424E">
              <w:rPr>
                <w:rFonts w:ascii="FlandersArtSans-Regular" w:hAnsi="FlandersArtSans-Regular"/>
              </w:rPr>
              <w:fldChar w:fldCharType="separate"/>
            </w:r>
            <w:r w:rsidRPr="0035424E">
              <w:rPr>
                <w:rFonts w:ascii="FlandersArtSans-Regular" w:hAnsi="FlandersArtSans-Regular"/>
              </w:rPr>
              <w:t> </w:t>
            </w:r>
            <w:r w:rsidRPr="0035424E">
              <w:rPr>
                <w:rFonts w:ascii="FlandersArtSans-Regular" w:hAnsi="FlandersArtSans-Regular"/>
              </w:rPr>
              <w:t> </w:t>
            </w:r>
            <w:r w:rsidRPr="0035424E">
              <w:rPr>
                <w:rFonts w:ascii="FlandersArtSans-Regular" w:hAnsi="FlandersArtSans-Regular"/>
              </w:rPr>
              <w:t> </w:t>
            </w:r>
            <w:r w:rsidRPr="0035424E">
              <w:rPr>
                <w:rFonts w:ascii="FlandersArtSans-Regular" w:hAnsi="FlandersArtSans-Regular"/>
              </w:rPr>
              <w:t> </w:t>
            </w:r>
            <w:r w:rsidRPr="0035424E">
              <w:rPr>
                <w:rFonts w:ascii="FlandersArtSans-Regular" w:hAnsi="FlandersArtSans-Regular"/>
              </w:rPr>
              <w:t> </w:t>
            </w:r>
            <w:r w:rsidRPr="0035424E">
              <w:rPr>
                <w:rFonts w:ascii="FlandersArtSans-Regular" w:hAnsi="FlandersArtSans-Regular"/>
              </w:rPr>
              <w:fldChar w:fldCharType="end"/>
            </w:r>
            <w:bookmarkEnd w:id="8"/>
          </w:p>
        </w:tc>
      </w:tr>
      <w:tr w:rsidR="00836B73" w14:paraId="5C1B1EF7" w14:textId="77777777" w:rsidTr="00A03445">
        <w:tc>
          <w:tcPr>
            <w:tcW w:w="2660" w:type="dxa"/>
          </w:tcPr>
          <w:p w14:paraId="3CB17DAA" w14:textId="77777777" w:rsidR="00836B73" w:rsidRDefault="00836B73" w:rsidP="00B83891">
            <w:pPr>
              <w:pStyle w:val="Referentietitel"/>
            </w:pPr>
            <w:r w:rsidRPr="00460357">
              <w:t>vragen naar/e-mail</w:t>
            </w:r>
          </w:p>
        </w:tc>
        <w:tc>
          <w:tcPr>
            <w:tcW w:w="1559" w:type="dxa"/>
          </w:tcPr>
          <w:p w14:paraId="002EC1C5" w14:textId="77777777" w:rsidR="00836B73" w:rsidRDefault="00836B73" w:rsidP="00B83891">
            <w:pPr>
              <w:pStyle w:val="Referentietitel"/>
            </w:pPr>
          </w:p>
        </w:tc>
        <w:tc>
          <w:tcPr>
            <w:tcW w:w="2126" w:type="dxa"/>
          </w:tcPr>
          <w:p w14:paraId="1CCC6255" w14:textId="77777777" w:rsidR="00836B73" w:rsidRDefault="00836B73" w:rsidP="00B83891">
            <w:pPr>
              <w:pStyle w:val="Referentietitel"/>
            </w:pPr>
            <w:r w:rsidRPr="00460357">
              <w:t>telefoonnummer</w:t>
            </w:r>
          </w:p>
        </w:tc>
        <w:tc>
          <w:tcPr>
            <w:tcW w:w="1231" w:type="dxa"/>
          </w:tcPr>
          <w:p w14:paraId="67E52075" w14:textId="77777777" w:rsidR="00836B73" w:rsidRDefault="00836B73" w:rsidP="00B83891">
            <w:pPr>
              <w:pStyle w:val="Referentietitel"/>
            </w:pPr>
            <w:r>
              <w:t>datum</w:t>
            </w:r>
          </w:p>
        </w:tc>
      </w:tr>
      <w:tr w:rsidR="00836B73" w14:paraId="4B53FF7F" w14:textId="77777777" w:rsidTr="00A03445">
        <w:tc>
          <w:tcPr>
            <w:tcW w:w="4219" w:type="dxa"/>
            <w:gridSpan w:val="2"/>
          </w:tcPr>
          <w:p w14:paraId="177FCA3E" w14:textId="77777777" w:rsidR="00836B73" w:rsidRPr="0035424E" w:rsidRDefault="00F23905" w:rsidP="00B83891">
            <w:pPr>
              <w:pStyle w:val="Referentietitel"/>
              <w:rPr>
                <w:rFonts w:ascii="FlandersArtSans-Regular" w:hAnsi="FlandersArtSans-Regular"/>
              </w:rPr>
            </w:pPr>
            <w:r>
              <w:rPr>
                <w:rFonts w:ascii="FlandersArtSans-Regular" w:hAnsi="FlandersArtSans-Regular"/>
              </w:rPr>
              <w:t>nathalie.coudyser@vlaanderen.be</w:t>
            </w:r>
            <w:r w:rsidRPr="0035424E">
              <w:rPr>
                <w:rFonts w:ascii="FlandersArtSans-Regular" w:hAnsi="FlandersArtSans-Regular"/>
              </w:rPr>
              <w:t xml:space="preserve"> </w:t>
            </w:r>
          </w:p>
        </w:tc>
        <w:tc>
          <w:tcPr>
            <w:tcW w:w="2126" w:type="dxa"/>
          </w:tcPr>
          <w:p w14:paraId="1C7E5E34" w14:textId="77777777" w:rsidR="00836B73" w:rsidRPr="0035424E" w:rsidRDefault="00836B73" w:rsidP="00B83891">
            <w:pPr>
              <w:pStyle w:val="Referentietitel"/>
              <w:rPr>
                <w:rFonts w:ascii="FlandersArtSans-Regular" w:hAnsi="FlandersArtSans-Regular"/>
              </w:rPr>
            </w:pPr>
            <w:r w:rsidRPr="0035424E">
              <w:rPr>
                <w:rFonts w:ascii="FlandersArtSans-Regular" w:hAnsi="FlandersArtSans-Regular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9" w:name="Text7"/>
            <w:r w:rsidRPr="0035424E">
              <w:rPr>
                <w:rFonts w:ascii="FlandersArtSans-Regular" w:hAnsi="FlandersArtSans-Regular"/>
              </w:rPr>
              <w:instrText xml:space="preserve"> FORMTEXT </w:instrText>
            </w:r>
            <w:r w:rsidRPr="0035424E">
              <w:rPr>
                <w:rFonts w:ascii="FlandersArtSans-Regular" w:hAnsi="FlandersArtSans-Regular"/>
              </w:rPr>
            </w:r>
            <w:r w:rsidRPr="0035424E">
              <w:rPr>
                <w:rFonts w:ascii="FlandersArtSans-Regular" w:hAnsi="FlandersArtSans-Regular"/>
              </w:rPr>
              <w:fldChar w:fldCharType="separate"/>
            </w:r>
            <w:r w:rsidRPr="0035424E">
              <w:rPr>
                <w:rFonts w:ascii="FlandersArtSans-Regular" w:hAnsi="FlandersArtSans-Regular"/>
              </w:rPr>
              <w:t> </w:t>
            </w:r>
            <w:r w:rsidRPr="0035424E">
              <w:rPr>
                <w:rFonts w:ascii="FlandersArtSans-Regular" w:hAnsi="FlandersArtSans-Regular"/>
              </w:rPr>
              <w:t> </w:t>
            </w:r>
            <w:r w:rsidRPr="0035424E">
              <w:rPr>
                <w:rFonts w:ascii="FlandersArtSans-Regular" w:hAnsi="FlandersArtSans-Regular"/>
              </w:rPr>
              <w:t> </w:t>
            </w:r>
            <w:r w:rsidRPr="0035424E">
              <w:rPr>
                <w:rFonts w:ascii="FlandersArtSans-Regular" w:hAnsi="FlandersArtSans-Regular"/>
              </w:rPr>
              <w:t> </w:t>
            </w:r>
            <w:r w:rsidRPr="0035424E">
              <w:rPr>
                <w:rFonts w:ascii="FlandersArtSans-Regular" w:hAnsi="FlandersArtSans-Regular"/>
              </w:rPr>
              <w:t> </w:t>
            </w:r>
            <w:r w:rsidRPr="0035424E">
              <w:rPr>
                <w:rFonts w:ascii="FlandersArtSans-Regular" w:hAnsi="FlandersArtSans-Regular"/>
              </w:rPr>
              <w:fldChar w:fldCharType="end"/>
            </w:r>
            <w:bookmarkEnd w:id="9"/>
          </w:p>
        </w:tc>
        <w:sdt>
          <w:sdtPr>
            <w:rPr>
              <w:rFonts w:ascii="FlandersArtSans-Regular" w:hAnsi="FlandersArtSans-Regular"/>
            </w:rPr>
            <w:id w:val="-152140403"/>
            <w:placeholder>
              <w:docPart w:val="EB16A121205044C593C5D61DE5156FBA"/>
            </w:placeholder>
            <w:date w:fullDate="2020-07-06T00:00:00Z">
              <w:dateFormat w:val="d/MM/yyyy"/>
              <w:lid w:val="nl-BE"/>
              <w:storeMappedDataAs w:val="dateTime"/>
              <w:calendar w:val="gregorian"/>
            </w:date>
          </w:sdtPr>
          <w:sdtEndPr/>
          <w:sdtContent>
            <w:tc>
              <w:tcPr>
                <w:tcW w:w="1231" w:type="dxa"/>
              </w:tcPr>
              <w:p w14:paraId="36F0B4C7" w14:textId="77777777" w:rsidR="00836B73" w:rsidRPr="00654524" w:rsidRDefault="00F23905" w:rsidP="00B83891">
                <w:pPr>
                  <w:pStyle w:val="Referentietitel"/>
                  <w:rPr>
                    <w:rFonts w:ascii="FlandersArtSans-Regular" w:hAnsi="FlandersArtSans-Regular"/>
                  </w:rPr>
                </w:pPr>
                <w:r>
                  <w:rPr>
                    <w:rFonts w:ascii="FlandersArtSans-Regular" w:hAnsi="FlandersArtSans-Regular"/>
                  </w:rPr>
                  <w:t>6/07/2020</w:t>
                </w:r>
              </w:p>
            </w:tc>
          </w:sdtContent>
        </w:sdt>
      </w:tr>
      <w:tr w:rsidR="00836B73" w14:paraId="783B4468" w14:textId="77777777" w:rsidTr="00A03445">
        <w:tc>
          <w:tcPr>
            <w:tcW w:w="4219" w:type="dxa"/>
            <w:gridSpan w:val="2"/>
          </w:tcPr>
          <w:p w14:paraId="707D96BB" w14:textId="77777777" w:rsidR="00836B73" w:rsidRDefault="00836B73" w:rsidP="00B83891">
            <w:pPr>
              <w:pStyle w:val="Referentietitel"/>
            </w:pPr>
          </w:p>
        </w:tc>
        <w:tc>
          <w:tcPr>
            <w:tcW w:w="2126" w:type="dxa"/>
          </w:tcPr>
          <w:p w14:paraId="1D0C7DD8" w14:textId="77777777" w:rsidR="00836B73" w:rsidRDefault="00836B73" w:rsidP="00B83891">
            <w:pPr>
              <w:pStyle w:val="Referentietitel"/>
            </w:pPr>
          </w:p>
        </w:tc>
        <w:tc>
          <w:tcPr>
            <w:tcW w:w="1231" w:type="dxa"/>
          </w:tcPr>
          <w:p w14:paraId="03448F54" w14:textId="77777777" w:rsidR="00836B73" w:rsidRDefault="00836B73" w:rsidP="00B83891">
            <w:pPr>
              <w:pStyle w:val="Referentietitel"/>
            </w:pPr>
          </w:p>
        </w:tc>
      </w:tr>
    </w:tbl>
    <w:p w14:paraId="1776F4AE" w14:textId="77777777" w:rsidR="00A40759" w:rsidRPr="00C262CB" w:rsidRDefault="00A40759" w:rsidP="00A03445">
      <w:pPr>
        <w:sectPr w:rsidR="00A40759" w:rsidRPr="00C262CB" w:rsidSect="004C31E5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6" w:h="16838" w:code="9"/>
          <w:pgMar w:top="2608" w:right="851" w:bottom="2552" w:left="1134" w:header="851" w:footer="851" w:gutter="0"/>
          <w:cols w:space="708"/>
          <w:titlePg/>
          <w:docGrid w:linePitch="360"/>
        </w:sectPr>
      </w:pPr>
    </w:p>
    <w:p w14:paraId="4995837D" w14:textId="77777777" w:rsidR="0007711B" w:rsidRDefault="0007711B" w:rsidP="00961AF9"/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4020"/>
        <w:gridCol w:w="1320"/>
      </w:tblGrid>
      <w:tr w:rsidR="00F23905" w:rsidRPr="00F23905" w14:paraId="1133AF87" w14:textId="77777777" w:rsidTr="00F23905">
        <w:trPr>
          <w:trHeight w:val="300"/>
        </w:trPr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E228CE" w14:textId="77777777" w:rsidR="00F23905" w:rsidRPr="00F23905" w:rsidRDefault="00F23905" w:rsidP="00F23905">
            <w:pPr>
              <w:spacing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3905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442AE0" w14:textId="77777777" w:rsidR="00F23905" w:rsidRPr="00F23905" w:rsidRDefault="00F23905" w:rsidP="00F23905">
            <w:pPr>
              <w:spacing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3905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2D8427" w14:textId="77777777" w:rsidR="00F23905" w:rsidRPr="00F23905" w:rsidRDefault="00F23905" w:rsidP="00F23905">
            <w:pPr>
              <w:spacing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3905">
              <w:rPr>
                <w:rFonts w:ascii="Calibri" w:eastAsia="Times New Roman" w:hAnsi="Calibri" w:cs="Calibri"/>
              </w:rPr>
              <w:t> </w:t>
            </w:r>
          </w:p>
        </w:tc>
      </w:tr>
      <w:tr w:rsidR="00F23905" w:rsidRPr="00F23905" w14:paraId="1363A64E" w14:textId="77777777" w:rsidTr="00F23905">
        <w:tc>
          <w:tcPr>
            <w:tcW w:w="73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E17C21" w14:textId="77777777" w:rsidR="00F23905" w:rsidRPr="00F23905" w:rsidRDefault="00F23905" w:rsidP="00F23905">
            <w:pPr>
              <w:spacing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3905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hd w:val="clear" w:color="auto" w:fill="E1E3E6"/>
              </w:rPr>
              <w:t xml:space="preserve">Oproep tot kandidaatstelling experten </w:t>
            </w:r>
            <w:r w:rsidR="0056328B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hd w:val="clear" w:color="auto" w:fill="E1E3E6"/>
              </w:rPr>
              <w:t>m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hd w:val="clear" w:color="auto" w:fill="E1E3E6"/>
              </w:rPr>
              <w:t>edische microbiologie</w:t>
            </w:r>
            <w:r w:rsidRPr="00F23905">
              <w:rPr>
                <w:rFonts w:ascii="Calibri" w:eastAsia="Times New Roman" w:hAnsi="Calibri" w:cs="Calibri"/>
              </w:rPr>
              <w:t> </w:t>
            </w:r>
          </w:p>
        </w:tc>
      </w:tr>
    </w:tbl>
    <w:p w14:paraId="70EFA72B" w14:textId="77777777" w:rsidR="00F23905" w:rsidRPr="00F23905" w:rsidRDefault="00F23905" w:rsidP="00F23905">
      <w:pPr>
        <w:spacing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F23905">
        <w:rPr>
          <w:rFonts w:ascii="Calibri" w:eastAsia="Times New Roman" w:hAnsi="Calibri" w:cs="Calibri"/>
        </w:rPr>
        <w:t> </w:t>
      </w:r>
    </w:p>
    <w:p w14:paraId="34ED1C9A" w14:textId="77777777" w:rsidR="00F23905" w:rsidRPr="00F23905" w:rsidRDefault="00F23905" w:rsidP="00F23905">
      <w:pPr>
        <w:spacing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F23905">
        <w:rPr>
          <w:rFonts w:ascii="Calibri" w:eastAsia="Times New Roman" w:hAnsi="Calibri" w:cs="Calibri"/>
          <w:sz w:val="20"/>
          <w:szCs w:val="20"/>
        </w:rPr>
        <w:t> </w:t>
      </w:r>
    </w:p>
    <w:p w14:paraId="076EFCB7" w14:textId="77777777" w:rsidR="00F23905" w:rsidRPr="00F23905" w:rsidRDefault="00F23905" w:rsidP="00F23905">
      <w:pPr>
        <w:spacing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F23905">
        <w:rPr>
          <w:rFonts w:ascii="Calibri" w:eastAsia="Times New Roman" w:hAnsi="Calibri" w:cs="Calibri"/>
          <w:sz w:val="20"/>
          <w:szCs w:val="20"/>
        </w:rPr>
        <w:t>Geachte, </w:t>
      </w:r>
    </w:p>
    <w:p w14:paraId="47E1B7DF" w14:textId="77777777" w:rsidR="00F23905" w:rsidRPr="00F23905" w:rsidRDefault="00F23905" w:rsidP="00F23905">
      <w:pPr>
        <w:spacing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F23905">
        <w:rPr>
          <w:rFonts w:ascii="Calibri" w:eastAsia="Times New Roman" w:hAnsi="Calibri" w:cs="Calibri"/>
          <w:sz w:val="20"/>
          <w:szCs w:val="20"/>
        </w:rPr>
        <w:t> </w:t>
      </w:r>
    </w:p>
    <w:p w14:paraId="3957B31D" w14:textId="77777777" w:rsidR="00F23905" w:rsidRPr="00F23905" w:rsidRDefault="00F23905" w:rsidP="00F23905">
      <w:pPr>
        <w:spacing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F23905">
        <w:rPr>
          <w:rFonts w:ascii="Calibri" w:eastAsia="Times New Roman" w:hAnsi="Calibri" w:cs="Calibri"/>
          <w:sz w:val="20"/>
          <w:szCs w:val="20"/>
        </w:rPr>
        <w:t> </w:t>
      </w:r>
    </w:p>
    <w:p w14:paraId="2AC70877" w14:textId="414F92A4" w:rsidR="00F23905" w:rsidRPr="00F23905" w:rsidRDefault="00F23905" w:rsidP="6B85128E">
      <w:pPr>
        <w:spacing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6B85128E">
        <w:rPr>
          <w:rFonts w:ascii="Calibri" w:eastAsia="Times New Roman" w:hAnsi="Calibri" w:cs="Calibri"/>
          <w:sz w:val="20"/>
          <w:szCs w:val="20"/>
        </w:rPr>
        <w:t xml:space="preserve">Op </w:t>
      </w:r>
      <w:r w:rsidR="00C37655" w:rsidRPr="6B85128E">
        <w:rPr>
          <w:rFonts w:ascii="Calibri" w:eastAsia="Times New Roman" w:hAnsi="Calibri" w:cs="Calibri"/>
          <w:sz w:val="20"/>
          <w:szCs w:val="20"/>
        </w:rPr>
        <w:t>20 mei 2020</w:t>
      </w:r>
      <w:r w:rsidRPr="6B85128E">
        <w:rPr>
          <w:rFonts w:ascii="Calibri" w:eastAsia="Times New Roman" w:hAnsi="Calibri" w:cs="Calibri"/>
          <w:sz w:val="20"/>
          <w:szCs w:val="20"/>
        </w:rPr>
        <w:t xml:space="preserve"> is het </w:t>
      </w:r>
      <w:r w:rsidR="00602EEA" w:rsidRPr="6B85128E">
        <w:rPr>
          <w:rFonts w:ascii="Calibri" w:eastAsia="Times New Roman" w:hAnsi="Calibri" w:cs="Calibri"/>
          <w:sz w:val="20"/>
          <w:szCs w:val="20"/>
        </w:rPr>
        <w:t>m</w:t>
      </w:r>
      <w:r w:rsidRPr="6B85128E">
        <w:rPr>
          <w:rFonts w:ascii="Calibri" w:eastAsia="Times New Roman" w:hAnsi="Calibri" w:cs="Calibri"/>
          <w:sz w:val="20"/>
          <w:szCs w:val="20"/>
        </w:rPr>
        <w:t xml:space="preserve">inisterieel besluit van </w:t>
      </w:r>
      <w:r w:rsidR="0056328B" w:rsidRPr="6B85128E">
        <w:rPr>
          <w:rFonts w:ascii="Calibri" w:eastAsia="Times New Roman" w:hAnsi="Calibri" w:cs="Calibri"/>
          <w:sz w:val="20"/>
          <w:szCs w:val="20"/>
        </w:rPr>
        <w:t>7 mei 2020</w:t>
      </w:r>
      <w:r w:rsidRPr="6B85128E">
        <w:rPr>
          <w:rFonts w:ascii="Calibri" w:eastAsia="Times New Roman" w:hAnsi="Calibri" w:cs="Calibri"/>
          <w:sz w:val="20"/>
          <w:szCs w:val="20"/>
        </w:rPr>
        <w:t xml:space="preserve"> tot vaststelling van de bijzondere criteria voor de erkenning van </w:t>
      </w:r>
      <w:r w:rsidR="0056328B" w:rsidRPr="6B85128E">
        <w:rPr>
          <w:rFonts w:ascii="Calibri" w:eastAsia="Times New Roman" w:hAnsi="Calibri" w:cs="Calibri"/>
          <w:sz w:val="20"/>
          <w:szCs w:val="20"/>
        </w:rPr>
        <w:t>artsen</w:t>
      </w:r>
      <w:r w:rsidRPr="6B85128E">
        <w:rPr>
          <w:rFonts w:ascii="Calibri" w:eastAsia="Times New Roman" w:hAnsi="Calibri" w:cs="Calibri"/>
          <w:sz w:val="20"/>
          <w:szCs w:val="20"/>
        </w:rPr>
        <w:t>-specialisten houders van de bijzondere beroepstitel in d</w:t>
      </w:r>
      <w:r w:rsidR="0056328B" w:rsidRPr="6B85128E">
        <w:rPr>
          <w:rFonts w:ascii="Calibri" w:eastAsia="Times New Roman" w:hAnsi="Calibri" w:cs="Calibri"/>
          <w:sz w:val="20"/>
          <w:szCs w:val="20"/>
        </w:rPr>
        <w:t>e medische microbiologie</w:t>
      </w:r>
      <w:r w:rsidRPr="6B85128E">
        <w:rPr>
          <w:rFonts w:ascii="Calibri" w:eastAsia="Times New Roman" w:hAnsi="Calibri" w:cs="Calibri"/>
          <w:sz w:val="20"/>
          <w:szCs w:val="20"/>
        </w:rPr>
        <w:t>, alsmede van stagemeesters en stagediensten </w:t>
      </w:r>
      <w:r w:rsidR="0056328B" w:rsidRPr="6B85128E">
        <w:rPr>
          <w:rFonts w:ascii="Calibri" w:eastAsia="Times New Roman" w:hAnsi="Calibri" w:cs="Calibri"/>
          <w:sz w:val="20"/>
          <w:szCs w:val="20"/>
        </w:rPr>
        <w:t>gepubliceerd in het Belgisch Staatsblad</w:t>
      </w:r>
      <w:r w:rsidRPr="6B85128E">
        <w:rPr>
          <w:rFonts w:ascii="Calibri" w:eastAsia="Times New Roman" w:hAnsi="Calibri" w:cs="Calibri"/>
          <w:sz w:val="20"/>
          <w:szCs w:val="20"/>
        </w:rPr>
        <w:t>.  </w:t>
      </w:r>
    </w:p>
    <w:p w14:paraId="309C80D1" w14:textId="77777777" w:rsidR="00F23905" w:rsidRPr="00F23905" w:rsidRDefault="00F23905" w:rsidP="00F23905">
      <w:pPr>
        <w:spacing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F23905">
        <w:rPr>
          <w:rFonts w:ascii="Calibri" w:eastAsia="Times New Roman" w:hAnsi="Calibri" w:cs="Calibri"/>
          <w:sz w:val="20"/>
          <w:szCs w:val="20"/>
        </w:rPr>
        <w:t> </w:t>
      </w:r>
    </w:p>
    <w:p w14:paraId="291FB2F8" w14:textId="514ACE9C" w:rsidR="00B920AB" w:rsidRDefault="00585CB1" w:rsidP="00F23905">
      <w:pPr>
        <w:spacing w:line="240" w:lineRule="auto"/>
        <w:jc w:val="both"/>
        <w:textAlignment w:val="baseline"/>
        <w:rPr>
          <w:rFonts w:ascii="Calibri" w:eastAsia="Times New Roman" w:hAnsi="Calibri" w:cs="Calibri"/>
          <w:sz w:val="20"/>
          <w:szCs w:val="20"/>
        </w:rPr>
      </w:pPr>
      <w:r w:rsidRPr="6B85128E">
        <w:rPr>
          <w:rFonts w:ascii="Calibri" w:eastAsia="Times New Roman" w:hAnsi="Calibri" w:cs="Calibri"/>
          <w:sz w:val="20"/>
          <w:szCs w:val="20"/>
        </w:rPr>
        <w:t xml:space="preserve">Conform artikel 2, §4, van het </w:t>
      </w:r>
      <w:r w:rsidR="00574F54" w:rsidRPr="6B85128E">
        <w:rPr>
          <w:rFonts w:ascii="Calibri" w:eastAsia="Times New Roman" w:hAnsi="Calibri" w:cs="Calibri"/>
          <w:sz w:val="20"/>
          <w:szCs w:val="20"/>
        </w:rPr>
        <w:t xml:space="preserve">besluit van de Vlaamse Regering van 24 februari 2017 betreffende de erkenning van artsen-specialisten en van huisartsen, kan het agentschap Zorg en Gezondheid </w:t>
      </w:r>
      <w:r w:rsidR="00FF47BE" w:rsidRPr="6B85128E">
        <w:rPr>
          <w:rFonts w:ascii="Calibri" w:eastAsia="Times New Roman" w:hAnsi="Calibri" w:cs="Calibri"/>
          <w:sz w:val="20"/>
          <w:szCs w:val="20"/>
        </w:rPr>
        <w:t>beslissen geen specifieke erkenningscommissie op te richten en de taken van die commissie aan een</w:t>
      </w:r>
      <w:r w:rsidR="00606B7C" w:rsidRPr="6B85128E">
        <w:rPr>
          <w:rFonts w:ascii="Calibri" w:eastAsia="Times New Roman" w:hAnsi="Calibri" w:cs="Calibri"/>
          <w:sz w:val="20"/>
          <w:szCs w:val="20"/>
        </w:rPr>
        <w:t xml:space="preserve"> of meer</w:t>
      </w:r>
      <w:r w:rsidR="00FF47BE" w:rsidRPr="6B85128E">
        <w:rPr>
          <w:rFonts w:ascii="Calibri" w:eastAsia="Times New Roman" w:hAnsi="Calibri" w:cs="Calibri"/>
          <w:sz w:val="20"/>
          <w:szCs w:val="20"/>
        </w:rPr>
        <w:t xml:space="preserve"> erkenningscommissie</w:t>
      </w:r>
      <w:r w:rsidR="00606B7C" w:rsidRPr="6B85128E">
        <w:rPr>
          <w:rFonts w:ascii="Calibri" w:eastAsia="Times New Roman" w:hAnsi="Calibri" w:cs="Calibri"/>
          <w:sz w:val="20"/>
          <w:szCs w:val="20"/>
        </w:rPr>
        <w:t>s</w:t>
      </w:r>
      <w:r w:rsidR="00FF47BE" w:rsidRPr="6B85128E">
        <w:rPr>
          <w:rFonts w:ascii="Calibri" w:eastAsia="Times New Roman" w:hAnsi="Calibri" w:cs="Calibri"/>
          <w:sz w:val="20"/>
          <w:szCs w:val="20"/>
        </w:rPr>
        <w:t xml:space="preserve"> voor titels van</w:t>
      </w:r>
      <w:r w:rsidR="00606B7C" w:rsidRPr="6B85128E">
        <w:rPr>
          <w:rFonts w:ascii="Calibri" w:eastAsia="Times New Roman" w:hAnsi="Calibri" w:cs="Calibri"/>
          <w:sz w:val="20"/>
          <w:szCs w:val="20"/>
        </w:rPr>
        <w:t xml:space="preserve"> niveau 2 toe te vertrouwen.</w:t>
      </w:r>
      <w:r w:rsidR="00574F54" w:rsidRPr="6B85128E">
        <w:rPr>
          <w:rFonts w:ascii="Calibri" w:eastAsia="Times New Roman" w:hAnsi="Calibri" w:cs="Calibri"/>
          <w:sz w:val="20"/>
          <w:szCs w:val="20"/>
        </w:rPr>
        <w:t xml:space="preserve"> </w:t>
      </w:r>
      <w:r w:rsidR="00B920AB" w:rsidRPr="6B85128E">
        <w:rPr>
          <w:rFonts w:ascii="Calibri" w:eastAsia="Times New Roman" w:hAnsi="Calibri" w:cs="Calibri"/>
          <w:sz w:val="20"/>
          <w:szCs w:val="20"/>
        </w:rPr>
        <w:t xml:space="preserve">Om de dossiers tot erkenning in de medische microbiologie te adviseren, wenst het agentschap Zorg en Gezondheid experten toe te voegen aan de bestaande erkenningscommissie </w:t>
      </w:r>
      <w:r w:rsidR="00F215F9" w:rsidRPr="6B85128E">
        <w:rPr>
          <w:rFonts w:ascii="Calibri" w:eastAsia="Times New Roman" w:hAnsi="Calibri" w:cs="Calibri"/>
          <w:sz w:val="20"/>
          <w:szCs w:val="20"/>
        </w:rPr>
        <w:t>voor artsen-specialisten met de bijzondere beroepstitel van klinische biologie</w:t>
      </w:r>
      <w:r w:rsidR="00B920AB" w:rsidRPr="6B85128E">
        <w:rPr>
          <w:rFonts w:ascii="Calibri" w:eastAsia="Times New Roman" w:hAnsi="Calibri" w:cs="Calibri"/>
          <w:sz w:val="20"/>
          <w:szCs w:val="20"/>
        </w:rPr>
        <w:t>.</w:t>
      </w:r>
    </w:p>
    <w:p w14:paraId="7A64CE01" w14:textId="65E50C21" w:rsidR="00B920AB" w:rsidRDefault="00B920AB" w:rsidP="00F23905">
      <w:pPr>
        <w:spacing w:line="240" w:lineRule="auto"/>
        <w:jc w:val="both"/>
        <w:textAlignment w:val="baseline"/>
        <w:rPr>
          <w:rFonts w:ascii="Calibri" w:eastAsia="Times New Roman" w:hAnsi="Calibri" w:cs="Calibri"/>
          <w:sz w:val="20"/>
          <w:szCs w:val="20"/>
        </w:rPr>
      </w:pPr>
    </w:p>
    <w:p w14:paraId="7F06A59E" w14:textId="277A5276" w:rsidR="00F23905" w:rsidRPr="00F23905" w:rsidRDefault="00C37655" w:rsidP="00F23905">
      <w:pPr>
        <w:spacing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6B85128E">
        <w:rPr>
          <w:rFonts w:ascii="Calibri" w:eastAsia="Times New Roman" w:hAnsi="Calibri" w:cs="Calibri"/>
          <w:sz w:val="20"/>
          <w:szCs w:val="20"/>
        </w:rPr>
        <w:t xml:space="preserve">In </w:t>
      </w:r>
      <w:r w:rsidR="00DF6730" w:rsidRPr="6B85128E">
        <w:rPr>
          <w:rFonts w:ascii="Calibri" w:eastAsia="Times New Roman" w:hAnsi="Calibri" w:cs="Calibri"/>
          <w:sz w:val="20"/>
          <w:szCs w:val="20"/>
        </w:rPr>
        <w:t xml:space="preserve">artikel </w:t>
      </w:r>
      <w:r w:rsidRPr="6B85128E">
        <w:rPr>
          <w:rFonts w:ascii="Calibri" w:eastAsia="Times New Roman" w:hAnsi="Calibri" w:cs="Calibri"/>
          <w:sz w:val="20"/>
          <w:szCs w:val="20"/>
        </w:rPr>
        <w:t>3</w:t>
      </w:r>
      <w:r w:rsidR="00DF6730" w:rsidRPr="6B85128E">
        <w:rPr>
          <w:rFonts w:ascii="Calibri" w:eastAsia="Times New Roman" w:hAnsi="Calibri" w:cs="Calibri"/>
          <w:sz w:val="20"/>
          <w:szCs w:val="20"/>
        </w:rPr>
        <w:t>,</w:t>
      </w:r>
      <w:r w:rsidRPr="6B85128E">
        <w:rPr>
          <w:rFonts w:ascii="Calibri" w:eastAsia="Times New Roman" w:hAnsi="Calibri" w:cs="Calibri"/>
          <w:sz w:val="20"/>
          <w:szCs w:val="20"/>
        </w:rPr>
        <w:t xml:space="preserve"> §1</w:t>
      </w:r>
      <w:r w:rsidR="00DF6730" w:rsidRPr="6B85128E">
        <w:rPr>
          <w:rFonts w:ascii="Calibri" w:eastAsia="Times New Roman" w:hAnsi="Calibri" w:cs="Calibri"/>
          <w:sz w:val="20"/>
          <w:szCs w:val="20"/>
        </w:rPr>
        <w:t>,</w:t>
      </w:r>
      <w:r w:rsidRPr="6B85128E">
        <w:rPr>
          <w:rFonts w:ascii="Calibri" w:eastAsia="Times New Roman" w:hAnsi="Calibri" w:cs="Calibri"/>
          <w:sz w:val="20"/>
          <w:szCs w:val="20"/>
        </w:rPr>
        <w:t xml:space="preserve"> van het</w:t>
      </w:r>
      <w:r w:rsidR="00DF6730" w:rsidRPr="6B85128E">
        <w:rPr>
          <w:rFonts w:ascii="Calibri" w:eastAsia="Times New Roman" w:hAnsi="Calibri" w:cs="Calibri"/>
          <w:sz w:val="20"/>
          <w:szCs w:val="20"/>
        </w:rPr>
        <w:t xml:space="preserve"> voormelde b</w:t>
      </w:r>
      <w:r w:rsidRPr="6B85128E">
        <w:rPr>
          <w:rFonts w:ascii="Calibri" w:eastAsia="Times New Roman" w:hAnsi="Calibri" w:cs="Calibri"/>
          <w:sz w:val="20"/>
          <w:szCs w:val="20"/>
        </w:rPr>
        <w:t xml:space="preserve">esluit van de Vlaamse Regering </w:t>
      </w:r>
      <w:r w:rsidR="00DF6730" w:rsidRPr="6B85128E">
        <w:rPr>
          <w:rFonts w:ascii="Calibri" w:eastAsia="Times New Roman" w:hAnsi="Calibri" w:cs="Calibri"/>
          <w:sz w:val="20"/>
          <w:szCs w:val="20"/>
        </w:rPr>
        <w:t xml:space="preserve">is </w:t>
      </w:r>
      <w:r w:rsidRPr="6B85128E">
        <w:rPr>
          <w:rFonts w:ascii="Calibri" w:eastAsia="Times New Roman" w:hAnsi="Calibri" w:cs="Calibri"/>
          <w:sz w:val="20"/>
          <w:szCs w:val="20"/>
        </w:rPr>
        <w:t>de samenstelling</w:t>
      </w:r>
      <w:r w:rsidR="00F23905" w:rsidRPr="6B85128E">
        <w:rPr>
          <w:rFonts w:ascii="Calibri" w:eastAsia="Times New Roman" w:hAnsi="Calibri" w:cs="Calibri"/>
          <w:sz w:val="20"/>
          <w:szCs w:val="20"/>
        </w:rPr>
        <w:t> </w:t>
      </w:r>
      <w:r w:rsidRPr="6B85128E">
        <w:rPr>
          <w:rFonts w:ascii="Calibri" w:eastAsia="Times New Roman" w:hAnsi="Calibri" w:cs="Calibri"/>
          <w:sz w:val="20"/>
          <w:szCs w:val="20"/>
        </w:rPr>
        <w:t>van de erkenningscommissies vastgelegd.</w:t>
      </w:r>
    </w:p>
    <w:p w14:paraId="3D0C9A7B" w14:textId="77777777" w:rsidR="00F23905" w:rsidRPr="00F23905" w:rsidRDefault="00F23905" w:rsidP="00F23905">
      <w:pPr>
        <w:spacing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F23905">
        <w:rPr>
          <w:rFonts w:ascii="Calibri" w:eastAsia="Times New Roman" w:hAnsi="Calibri" w:cs="Calibri"/>
          <w:sz w:val="20"/>
          <w:szCs w:val="20"/>
        </w:rPr>
        <w:t> </w:t>
      </w:r>
    </w:p>
    <w:p w14:paraId="1EDD6975" w14:textId="5D4AEE1E" w:rsidR="00F23905" w:rsidRDefault="00F23905" w:rsidP="00F23905">
      <w:pPr>
        <w:spacing w:line="240" w:lineRule="auto"/>
        <w:jc w:val="both"/>
        <w:textAlignment w:val="baseline"/>
        <w:rPr>
          <w:rFonts w:ascii="Calibri" w:eastAsia="Times New Roman" w:hAnsi="Calibri" w:cs="Calibri"/>
          <w:sz w:val="20"/>
          <w:szCs w:val="20"/>
        </w:rPr>
      </w:pPr>
      <w:r w:rsidRPr="6B85128E">
        <w:rPr>
          <w:rFonts w:ascii="Calibri" w:eastAsia="Times New Roman" w:hAnsi="Calibri" w:cs="Calibri"/>
          <w:sz w:val="20"/>
          <w:szCs w:val="20"/>
        </w:rPr>
        <w:t>Daarom zou ik u willen vragen om het agentschap </w:t>
      </w:r>
      <w:r w:rsidRPr="6B85128E">
        <w:rPr>
          <w:rFonts w:ascii="Calibri" w:eastAsia="Times New Roman" w:hAnsi="Calibri" w:cs="Calibri"/>
          <w:b/>
          <w:bCs/>
          <w:sz w:val="20"/>
          <w:szCs w:val="20"/>
        </w:rPr>
        <w:t xml:space="preserve">een lijst van ten minste een en maximaal twee kandidaten experten </w:t>
      </w:r>
      <w:r w:rsidR="0056328B" w:rsidRPr="6B85128E">
        <w:rPr>
          <w:rFonts w:ascii="Calibri" w:eastAsia="Times New Roman" w:hAnsi="Calibri" w:cs="Calibri"/>
          <w:b/>
          <w:bCs/>
          <w:sz w:val="20"/>
          <w:szCs w:val="20"/>
        </w:rPr>
        <w:t>medische microbiologie</w:t>
      </w:r>
      <w:r w:rsidRPr="6B85128E">
        <w:rPr>
          <w:rFonts w:ascii="Calibri" w:eastAsia="Times New Roman" w:hAnsi="Calibri" w:cs="Calibri"/>
          <w:sz w:val="20"/>
          <w:szCs w:val="20"/>
        </w:rPr>
        <w:t xml:space="preserve"> voor te leggen die </w:t>
      </w:r>
      <w:r w:rsidR="0056328B" w:rsidRPr="6B85128E">
        <w:rPr>
          <w:rFonts w:ascii="Calibri" w:eastAsia="Times New Roman" w:hAnsi="Calibri" w:cs="Calibri"/>
          <w:sz w:val="20"/>
          <w:szCs w:val="20"/>
        </w:rPr>
        <w:t xml:space="preserve">uw </w:t>
      </w:r>
      <w:r w:rsidR="00A559E8">
        <w:rPr>
          <w:rFonts w:ascii="Calibri" w:eastAsia="Times New Roman" w:hAnsi="Calibri" w:cs="Calibri"/>
          <w:sz w:val="20"/>
          <w:szCs w:val="20"/>
        </w:rPr>
        <w:t xml:space="preserve">beroepsvereniging </w:t>
      </w:r>
      <w:r w:rsidRPr="6B85128E">
        <w:rPr>
          <w:rFonts w:ascii="Calibri" w:eastAsia="Times New Roman" w:hAnsi="Calibri" w:cs="Calibri"/>
          <w:sz w:val="20"/>
          <w:szCs w:val="20"/>
        </w:rPr>
        <w:t xml:space="preserve">voordraagt om toe te voegen aan de huidige erkenningscommissie </w:t>
      </w:r>
      <w:r w:rsidR="005F6BC9" w:rsidRPr="6B85128E">
        <w:rPr>
          <w:rFonts w:ascii="Calibri" w:eastAsia="Times New Roman" w:hAnsi="Calibri" w:cs="Calibri"/>
          <w:sz w:val="20"/>
          <w:szCs w:val="20"/>
        </w:rPr>
        <w:t>voor artsen-specialisten met de bijzondere beroepstitel van klinische biologie</w:t>
      </w:r>
      <w:r w:rsidRPr="6B85128E">
        <w:rPr>
          <w:rFonts w:ascii="Calibri" w:eastAsia="Times New Roman" w:hAnsi="Calibri" w:cs="Calibri"/>
          <w:sz w:val="20"/>
          <w:szCs w:val="20"/>
        </w:rPr>
        <w:t>. </w:t>
      </w:r>
    </w:p>
    <w:p w14:paraId="70A189C5" w14:textId="002F3006" w:rsidR="00B04B3D" w:rsidRDefault="00B04B3D" w:rsidP="00F23905">
      <w:pPr>
        <w:spacing w:line="240" w:lineRule="auto"/>
        <w:jc w:val="both"/>
        <w:textAlignment w:val="baseline"/>
        <w:rPr>
          <w:rFonts w:ascii="Calibri" w:eastAsia="Times New Roman" w:hAnsi="Calibri" w:cs="Calibri"/>
          <w:sz w:val="20"/>
          <w:szCs w:val="20"/>
        </w:rPr>
      </w:pPr>
    </w:p>
    <w:p w14:paraId="2D52078F" w14:textId="37D0034C" w:rsidR="00B04B3D" w:rsidRPr="00F23905" w:rsidRDefault="00B04B3D" w:rsidP="00F23905">
      <w:pPr>
        <w:spacing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r>
        <w:rPr>
          <w:rFonts w:ascii="Calibri" w:eastAsia="Times New Roman" w:hAnsi="Calibri" w:cs="Calibri"/>
          <w:sz w:val="20"/>
          <w:szCs w:val="20"/>
        </w:rPr>
        <w:t xml:space="preserve">Gelieve hiervoor </w:t>
      </w:r>
      <w:r w:rsidRPr="00B04B3D">
        <w:rPr>
          <w:rFonts w:ascii="Calibri" w:eastAsia="Times New Roman" w:hAnsi="Calibri" w:cs="Calibri"/>
          <w:b/>
          <w:bCs/>
          <w:sz w:val="20"/>
          <w:szCs w:val="20"/>
        </w:rPr>
        <w:t>het formulier in bijlage</w:t>
      </w:r>
      <w:r>
        <w:rPr>
          <w:rFonts w:ascii="Calibri" w:eastAsia="Times New Roman" w:hAnsi="Calibri" w:cs="Calibri"/>
          <w:sz w:val="20"/>
          <w:szCs w:val="20"/>
        </w:rPr>
        <w:t xml:space="preserve"> volledig in te vullen en terug te sturen naar </w:t>
      </w:r>
      <w:hyperlink r:id="rId18" w:history="1">
        <w:r w:rsidRPr="00C008A5">
          <w:rPr>
            <w:rStyle w:val="Hyperlink"/>
            <w:rFonts w:ascii="Calibri" w:eastAsia="Times New Roman" w:hAnsi="Calibri" w:cs="Calibri"/>
            <w:sz w:val="20"/>
            <w:szCs w:val="20"/>
          </w:rPr>
          <w:t>nathalie.coudyser@vlaanderen.be</w:t>
        </w:r>
      </w:hyperlink>
      <w:r>
        <w:rPr>
          <w:rFonts w:ascii="Calibri" w:eastAsia="Times New Roman" w:hAnsi="Calibri" w:cs="Calibri"/>
          <w:sz w:val="20"/>
          <w:szCs w:val="20"/>
        </w:rPr>
        <w:t xml:space="preserve"> en dit bij voorkeur </w:t>
      </w:r>
      <w:r w:rsidRPr="008B2E38">
        <w:rPr>
          <w:rFonts w:ascii="Calibri" w:eastAsia="Times New Roman" w:hAnsi="Calibri" w:cs="Calibri"/>
          <w:b/>
          <w:bCs/>
          <w:sz w:val="20"/>
          <w:szCs w:val="20"/>
        </w:rPr>
        <w:t>vóór 15 september 2020</w:t>
      </w:r>
      <w:r>
        <w:rPr>
          <w:rFonts w:ascii="Calibri" w:eastAsia="Times New Roman" w:hAnsi="Calibri" w:cs="Calibri"/>
          <w:sz w:val="20"/>
          <w:szCs w:val="20"/>
        </w:rPr>
        <w:t>.</w:t>
      </w:r>
    </w:p>
    <w:p w14:paraId="2F237B22" w14:textId="77777777" w:rsidR="00F23905" w:rsidRPr="00F23905" w:rsidRDefault="00F23905" w:rsidP="00F23905">
      <w:pPr>
        <w:spacing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F23905">
        <w:rPr>
          <w:rFonts w:ascii="Calibri" w:eastAsia="Times New Roman" w:hAnsi="Calibri" w:cs="Calibri"/>
          <w:sz w:val="20"/>
          <w:szCs w:val="20"/>
        </w:rPr>
        <w:t> </w:t>
      </w:r>
    </w:p>
    <w:p w14:paraId="178C8F6C" w14:textId="77777777" w:rsidR="00F23905" w:rsidRPr="00F23905" w:rsidRDefault="00F23905" w:rsidP="00F23905">
      <w:pPr>
        <w:spacing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F23905">
        <w:rPr>
          <w:rFonts w:ascii="Calibri" w:eastAsia="Times New Roman" w:hAnsi="Calibri" w:cs="Calibri"/>
          <w:sz w:val="20"/>
          <w:szCs w:val="20"/>
        </w:rPr>
        <w:t> </w:t>
      </w:r>
    </w:p>
    <w:p w14:paraId="0666D424" w14:textId="77777777" w:rsidR="00F23905" w:rsidRPr="00F23905" w:rsidRDefault="00F23905" w:rsidP="00F23905">
      <w:pPr>
        <w:spacing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F23905">
        <w:rPr>
          <w:rFonts w:ascii="Calibri" w:eastAsia="Times New Roman" w:hAnsi="Calibri" w:cs="Calibri"/>
          <w:sz w:val="20"/>
          <w:szCs w:val="20"/>
        </w:rPr>
        <w:t xml:space="preserve">Ik vestig </w:t>
      </w:r>
      <w:r w:rsidR="0056328B">
        <w:rPr>
          <w:rFonts w:ascii="Calibri" w:eastAsia="Times New Roman" w:hAnsi="Calibri" w:cs="Calibri"/>
          <w:sz w:val="20"/>
          <w:szCs w:val="20"/>
        </w:rPr>
        <w:t xml:space="preserve">hierbij </w:t>
      </w:r>
      <w:r w:rsidRPr="00F23905">
        <w:rPr>
          <w:rFonts w:ascii="Calibri" w:eastAsia="Times New Roman" w:hAnsi="Calibri" w:cs="Calibri"/>
          <w:b/>
          <w:bCs/>
          <w:sz w:val="20"/>
          <w:szCs w:val="20"/>
        </w:rPr>
        <w:t>uw aandacht</w:t>
      </w:r>
      <w:r w:rsidRPr="00F23905">
        <w:rPr>
          <w:rFonts w:ascii="Calibri" w:eastAsia="Times New Roman" w:hAnsi="Calibri" w:cs="Calibri"/>
          <w:sz w:val="20"/>
          <w:szCs w:val="20"/>
        </w:rPr>
        <w:t> op het artikel 3 van het decreet van 13 juli 2007 houdende bevordering van een meer evenwichtige participatie van vrouwen en mannen in advies- en bestuursorganen van de Vlaamse overheid, dat stelt dat </w:t>
      </w:r>
      <w:r w:rsidRPr="00F23905">
        <w:rPr>
          <w:rFonts w:ascii="Calibri" w:eastAsia="Times New Roman" w:hAnsi="Calibri" w:cs="Calibri"/>
          <w:b/>
          <w:bCs/>
          <w:sz w:val="20"/>
          <w:szCs w:val="20"/>
        </w:rPr>
        <w:t>ten hoogste twee derde van de stemgerechtigde leden van een adviescommissie van het hetzelfde geslacht mag zijn</w:t>
      </w:r>
      <w:r w:rsidRPr="00F23905">
        <w:rPr>
          <w:rFonts w:ascii="Calibri" w:eastAsia="Times New Roman" w:hAnsi="Calibri" w:cs="Calibri"/>
          <w:sz w:val="20"/>
          <w:szCs w:val="20"/>
        </w:rPr>
        <w:t>.  </w:t>
      </w:r>
    </w:p>
    <w:p w14:paraId="31E51B82" w14:textId="77777777" w:rsidR="00F23905" w:rsidRPr="00F23905" w:rsidRDefault="00F23905" w:rsidP="00F23905">
      <w:pPr>
        <w:spacing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F23905">
        <w:rPr>
          <w:rFonts w:ascii="Calibri" w:eastAsia="Times New Roman" w:hAnsi="Calibri" w:cs="Calibri"/>
          <w:sz w:val="20"/>
          <w:szCs w:val="20"/>
        </w:rPr>
        <w:t> </w:t>
      </w:r>
    </w:p>
    <w:p w14:paraId="3D5D0712" w14:textId="77777777" w:rsidR="00F23905" w:rsidRPr="00F23905" w:rsidRDefault="00F23905" w:rsidP="00F23905">
      <w:pPr>
        <w:spacing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F23905">
        <w:rPr>
          <w:rFonts w:ascii="Calibri" w:eastAsia="Times New Roman" w:hAnsi="Calibri" w:cs="Calibri"/>
          <w:sz w:val="20"/>
          <w:szCs w:val="20"/>
        </w:rPr>
        <w:t> </w:t>
      </w:r>
    </w:p>
    <w:p w14:paraId="34E503E6" w14:textId="77777777" w:rsidR="00F23905" w:rsidRPr="00F23905" w:rsidRDefault="00F23905" w:rsidP="00F23905">
      <w:pPr>
        <w:spacing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F23905">
        <w:rPr>
          <w:rFonts w:ascii="Calibri" w:eastAsia="Times New Roman" w:hAnsi="Calibri" w:cs="Calibri"/>
          <w:sz w:val="20"/>
          <w:szCs w:val="20"/>
        </w:rPr>
        <w:t>Ook indien u er niet in slaagt enig kandidaat of voldoende kandidaten voor te dragen, gelieve hiervan de redenen op te geven.  </w:t>
      </w:r>
    </w:p>
    <w:p w14:paraId="50D35789" w14:textId="77777777" w:rsidR="00F23905" w:rsidRPr="00F23905" w:rsidRDefault="00F23905" w:rsidP="00F23905">
      <w:pPr>
        <w:spacing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F23905">
        <w:rPr>
          <w:rFonts w:ascii="Calibri" w:eastAsia="Times New Roman" w:hAnsi="Calibri" w:cs="Calibri"/>
          <w:sz w:val="20"/>
          <w:szCs w:val="20"/>
        </w:rPr>
        <w:t> </w:t>
      </w:r>
    </w:p>
    <w:p w14:paraId="56D1F976" w14:textId="77777777" w:rsidR="00F23905" w:rsidRPr="00F23905" w:rsidRDefault="00F23905" w:rsidP="00F23905">
      <w:pPr>
        <w:spacing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F23905">
        <w:rPr>
          <w:rFonts w:ascii="Calibri" w:eastAsia="Times New Roman" w:hAnsi="Calibri" w:cs="Calibri"/>
          <w:sz w:val="20"/>
          <w:szCs w:val="20"/>
        </w:rPr>
        <w:t> </w:t>
      </w:r>
    </w:p>
    <w:p w14:paraId="505C03C6" w14:textId="488EA296" w:rsidR="00F23905" w:rsidRPr="00F23905" w:rsidRDefault="00F23905" w:rsidP="00F23905">
      <w:pPr>
        <w:spacing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F23905">
        <w:rPr>
          <w:rFonts w:ascii="Calibri" w:eastAsia="Times New Roman" w:hAnsi="Calibri" w:cs="Calibri"/>
          <w:sz w:val="20"/>
          <w:szCs w:val="20"/>
        </w:rPr>
        <w:t>Er k</w:t>
      </w:r>
      <w:r w:rsidR="00A559E8">
        <w:rPr>
          <w:rFonts w:ascii="Calibri" w:eastAsia="Times New Roman" w:hAnsi="Calibri" w:cs="Calibri"/>
          <w:sz w:val="20"/>
          <w:szCs w:val="20"/>
        </w:rPr>
        <w:t>unnen</w:t>
      </w:r>
      <w:r w:rsidRPr="00F23905">
        <w:rPr>
          <w:rFonts w:ascii="Calibri" w:eastAsia="Times New Roman" w:hAnsi="Calibri" w:cs="Calibri"/>
          <w:sz w:val="20"/>
          <w:szCs w:val="20"/>
        </w:rPr>
        <w:t xml:space="preserve"> slechts </w:t>
      </w:r>
      <w:r w:rsidR="00A559E8">
        <w:rPr>
          <w:rFonts w:ascii="Calibri" w:eastAsia="Times New Roman" w:hAnsi="Calibri" w:cs="Calibri"/>
          <w:sz w:val="20"/>
          <w:szCs w:val="20"/>
        </w:rPr>
        <w:t>twee</w:t>
      </w:r>
      <w:r w:rsidRPr="00F23905">
        <w:rPr>
          <w:rFonts w:ascii="Calibri" w:eastAsia="Times New Roman" w:hAnsi="Calibri" w:cs="Calibri"/>
          <w:sz w:val="20"/>
          <w:szCs w:val="20"/>
        </w:rPr>
        <w:t xml:space="preserve"> expert</w:t>
      </w:r>
      <w:r w:rsidR="00A559E8">
        <w:rPr>
          <w:rFonts w:ascii="Calibri" w:eastAsia="Times New Roman" w:hAnsi="Calibri" w:cs="Calibri"/>
          <w:sz w:val="20"/>
          <w:szCs w:val="20"/>
        </w:rPr>
        <w:t>en</w:t>
      </w:r>
      <w:r w:rsidRPr="00F23905">
        <w:rPr>
          <w:rFonts w:ascii="Calibri" w:eastAsia="Times New Roman" w:hAnsi="Calibri" w:cs="Calibri"/>
          <w:sz w:val="20"/>
          <w:szCs w:val="20"/>
        </w:rPr>
        <w:t xml:space="preserve"> uit de voordrachten van de</w:t>
      </w:r>
      <w:r w:rsidR="008F728C">
        <w:rPr>
          <w:rFonts w:ascii="Calibri" w:eastAsia="Times New Roman" w:hAnsi="Calibri" w:cs="Calibri"/>
          <w:sz w:val="20"/>
          <w:szCs w:val="20"/>
        </w:rPr>
        <w:t xml:space="preserve"> </w:t>
      </w:r>
      <w:r w:rsidR="00A559E8">
        <w:rPr>
          <w:rFonts w:ascii="Calibri" w:eastAsia="Times New Roman" w:hAnsi="Calibri" w:cs="Calibri"/>
          <w:sz w:val="20"/>
          <w:szCs w:val="20"/>
        </w:rPr>
        <w:t>beroepsverenigingen</w:t>
      </w:r>
      <w:r w:rsidR="0056328B" w:rsidRPr="008F728C">
        <w:rPr>
          <w:rFonts w:ascii="Calibri" w:eastAsia="Times New Roman" w:hAnsi="Calibri" w:cs="Calibri"/>
          <w:sz w:val="20"/>
          <w:szCs w:val="20"/>
        </w:rPr>
        <w:t xml:space="preserve"> </w:t>
      </w:r>
      <w:r w:rsidRPr="00F23905">
        <w:rPr>
          <w:rFonts w:ascii="Calibri" w:eastAsia="Times New Roman" w:hAnsi="Calibri" w:cs="Calibri"/>
          <w:sz w:val="20"/>
          <w:szCs w:val="20"/>
        </w:rPr>
        <w:t>weerhouden worden</w:t>
      </w:r>
      <w:r w:rsidR="0056328B" w:rsidRPr="008F728C">
        <w:rPr>
          <w:rFonts w:ascii="Calibri" w:eastAsia="Times New Roman" w:hAnsi="Calibri" w:cs="Calibri"/>
          <w:sz w:val="20"/>
          <w:szCs w:val="20"/>
        </w:rPr>
        <w:t>.</w:t>
      </w:r>
      <w:r w:rsidRPr="00F23905">
        <w:rPr>
          <w:rFonts w:ascii="Calibri" w:eastAsia="Times New Roman" w:hAnsi="Calibri" w:cs="Calibri"/>
          <w:sz w:val="20"/>
          <w:szCs w:val="20"/>
        </w:rPr>
        <w:t> Deze brief wordt eveneens gestuurd naar de</w:t>
      </w:r>
      <w:r w:rsidR="008F728C">
        <w:rPr>
          <w:rFonts w:ascii="Calibri" w:eastAsia="Times New Roman" w:hAnsi="Calibri" w:cs="Calibri"/>
          <w:sz w:val="20"/>
          <w:szCs w:val="20"/>
        </w:rPr>
        <w:t xml:space="preserve"> </w:t>
      </w:r>
      <w:r w:rsidR="00A559E8">
        <w:rPr>
          <w:rFonts w:ascii="Calibri" w:eastAsia="Times New Roman" w:hAnsi="Calibri" w:cs="Calibri"/>
          <w:sz w:val="20"/>
          <w:szCs w:val="20"/>
        </w:rPr>
        <w:t xml:space="preserve">voorzitters </w:t>
      </w:r>
      <w:r w:rsidRPr="00F23905">
        <w:rPr>
          <w:rFonts w:ascii="Calibri" w:eastAsia="Times New Roman" w:hAnsi="Calibri" w:cs="Calibri"/>
          <w:sz w:val="20"/>
          <w:szCs w:val="20"/>
        </w:rPr>
        <w:t>van de andere</w:t>
      </w:r>
      <w:r w:rsidR="008F728C">
        <w:rPr>
          <w:rFonts w:ascii="Calibri" w:eastAsia="Times New Roman" w:hAnsi="Calibri" w:cs="Calibri"/>
          <w:sz w:val="20"/>
          <w:szCs w:val="20"/>
        </w:rPr>
        <w:t xml:space="preserve"> </w:t>
      </w:r>
      <w:r w:rsidR="00A559E8">
        <w:rPr>
          <w:rFonts w:ascii="Calibri" w:eastAsia="Times New Roman" w:hAnsi="Calibri" w:cs="Calibri"/>
          <w:sz w:val="20"/>
          <w:szCs w:val="20"/>
        </w:rPr>
        <w:t>beroepsverenigingen</w:t>
      </w:r>
      <w:r w:rsidRPr="00F23905">
        <w:rPr>
          <w:rFonts w:ascii="Calibri" w:eastAsia="Times New Roman" w:hAnsi="Calibri" w:cs="Calibri"/>
          <w:sz w:val="20"/>
          <w:szCs w:val="20"/>
        </w:rPr>
        <w:t>. Het agentschap zou u dus expliciet willen vragen om omtrent deze voordrachten voorafgaandelijk de andere aangeschreven</w:t>
      </w:r>
      <w:r w:rsidR="008F728C">
        <w:rPr>
          <w:rFonts w:ascii="Calibri" w:eastAsia="Times New Roman" w:hAnsi="Calibri" w:cs="Calibri"/>
          <w:sz w:val="20"/>
          <w:szCs w:val="20"/>
        </w:rPr>
        <w:t xml:space="preserve"> </w:t>
      </w:r>
      <w:r w:rsidR="00A559E8">
        <w:rPr>
          <w:rFonts w:ascii="Calibri" w:eastAsia="Times New Roman" w:hAnsi="Calibri" w:cs="Calibri"/>
          <w:sz w:val="20"/>
          <w:szCs w:val="20"/>
        </w:rPr>
        <w:t>beroepsverenigingen</w:t>
      </w:r>
      <w:r w:rsidR="0056328B" w:rsidRPr="008F728C">
        <w:rPr>
          <w:rFonts w:ascii="Calibri" w:eastAsia="Times New Roman" w:hAnsi="Calibri" w:cs="Calibri"/>
          <w:sz w:val="20"/>
          <w:szCs w:val="20"/>
        </w:rPr>
        <w:t xml:space="preserve"> </w:t>
      </w:r>
      <w:r w:rsidRPr="00F23905">
        <w:rPr>
          <w:rFonts w:ascii="Calibri" w:eastAsia="Times New Roman" w:hAnsi="Calibri" w:cs="Calibri"/>
          <w:sz w:val="20"/>
          <w:szCs w:val="20"/>
        </w:rPr>
        <w:t xml:space="preserve">te </w:t>
      </w:r>
      <w:r w:rsidR="0056328B" w:rsidRPr="008F728C">
        <w:rPr>
          <w:rFonts w:ascii="Calibri" w:eastAsia="Times New Roman" w:hAnsi="Calibri" w:cs="Calibri"/>
          <w:sz w:val="20"/>
          <w:szCs w:val="20"/>
        </w:rPr>
        <w:t>contacteren</w:t>
      </w:r>
      <w:r w:rsidRPr="00F23905">
        <w:rPr>
          <w:rFonts w:ascii="Calibri" w:eastAsia="Times New Roman" w:hAnsi="Calibri" w:cs="Calibri"/>
          <w:sz w:val="20"/>
          <w:szCs w:val="20"/>
        </w:rPr>
        <w:t xml:space="preserve"> om </w:t>
      </w:r>
      <w:r w:rsidRPr="00B04B3D">
        <w:rPr>
          <w:rFonts w:ascii="Calibri" w:eastAsia="Times New Roman" w:hAnsi="Calibri" w:cs="Calibri"/>
          <w:b/>
          <w:bCs/>
          <w:sz w:val="20"/>
          <w:szCs w:val="20"/>
        </w:rPr>
        <w:t>in onderling overleg</w:t>
      </w:r>
      <w:r w:rsidRPr="00F23905">
        <w:rPr>
          <w:rFonts w:ascii="Calibri" w:eastAsia="Times New Roman" w:hAnsi="Calibri" w:cs="Calibri"/>
          <w:sz w:val="20"/>
          <w:szCs w:val="20"/>
        </w:rPr>
        <w:t xml:space="preserve"> de voordrachten te doen.  </w:t>
      </w:r>
    </w:p>
    <w:p w14:paraId="7509AFF3" w14:textId="77777777" w:rsidR="00E223DB" w:rsidRDefault="00E223DB" w:rsidP="00F23905">
      <w:pPr>
        <w:spacing w:line="240" w:lineRule="auto"/>
        <w:jc w:val="both"/>
        <w:textAlignment w:val="baseline"/>
        <w:rPr>
          <w:rFonts w:ascii="Calibri" w:eastAsia="Times New Roman" w:hAnsi="Calibri" w:cs="Calibri"/>
          <w:sz w:val="20"/>
          <w:szCs w:val="20"/>
        </w:rPr>
      </w:pPr>
    </w:p>
    <w:p w14:paraId="0FAFE222" w14:textId="77777777" w:rsidR="00F23905" w:rsidRPr="00F23905" w:rsidRDefault="00F23905" w:rsidP="00F23905">
      <w:pPr>
        <w:spacing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F23905">
        <w:rPr>
          <w:rFonts w:ascii="Calibri" w:eastAsia="Times New Roman" w:hAnsi="Calibri" w:cs="Calibri"/>
          <w:sz w:val="20"/>
          <w:szCs w:val="20"/>
        </w:rPr>
        <w:t> </w:t>
      </w:r>
    </w:p>
    <w:p w14:paraId="6982F8B5" w14:textId="77777777" w:rsidR="00F23905" w:rsidRPr="00F23905" w:rsidRDefault="00F23905" w:rsidP="00F23905">
      <w:pPr>
        <w:spacing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F23905">
        <w:rPr>
          <w:rFonts w:ascii="Calibri" w:eastAsia="Times New Roman" w:hAnsi="Calibri" w:cs="Calibri"/>
          <w:sz w:val="20"/>
          <w:szCs w:val="20"/>
        </w:rPr>
        <w:t xml:space="preserve">Zodra wij over uw voordrachten beschikken, zullen wij de weerhouden experten </w:t>
      </w:r>
      <w:r w:rsidR="00247B98">
        <w:rPr>
          <w:rFonts w:ascii="Calibri" w:eastAsia="Times New Roman" w:hAnsi="Calibri" w:cs="Calibri"/>
          <w:sz w:val="20"/>
          <w:szCs w:val="20"/>
        </w:rPr>
        <w:t>benoemen</w:t>
      </w:r>
      <w:r w:rsidRPr="00F23905">
        <w:rPr>
          <w:rFonts w:ascii="Calibri" w:eastAsia="Times New Roman" w:hAnsi="Calibri" w:cs="Calibri"/>
          <w:sz w:val="20"/>
          <w:szCs w:val="20"/>
        </w:rPr>
        <w:t xml:space="preserve">, zodat de dossiers </w:t>
      </w:r>
      <w:r w:rsidR="0056328B">
        <w:rPr>
          <w:rFonts w:ascii="Calibri" w:eastAsia="Times New Roman" w:hAnsi="Calibri" w:cs="Calibri"/>
          <w:sz w:val="20"/>
          <w:szCs w:val="20"/>
        </w:rPr>
        <w:t>medische microbiologie</w:t>
      </w:r>
      <w:r w:rsidRPr="00F23905">
        <w:rPr>
          <w:rFonts w:ascii="Calibri" w:eastAsia="Times New Roman" w:hAnsi="Calibri" w:cs="Calibri"/>
          <w:sz w:val="20"/>
          <w:szCs w:val="20"/>
        </w:rPr>
        <w:t xml:space="preserve"> geadviseerd kunnen worden. </w:t>
      </w:r>
    </w:p>
    <w:p w14:paraId="608C2718" w14:textId="77777777" w:rsidR="00F23905" w:rsidRPr="00F23905" w:rsidRDefault="00F23905" w:rsidP="00F23905">
      <w:pPr>
        <w:spacing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F23905">
        <w:rPr>
          <w:rFonts w:ascii="Calibri" w:eastAsia="Times New Roman" w:hAnsi="Calibri" w:cs="Calibri"/>
          <w:sz w:val="20"/>
          <w:szCs w:val="20"/>
        </w:rPr>
        <w:t> </w:t>
      </w:r>
    </w:p>
    <w:p w14:paraId="7BC4C0C5" w14:textId="77777777" w:rsidR="00F23905" w:rsidRPr="00F23905" w:rsidRDefault="00F23905" w:rsidP="00F23905">
      <w:pPr>
        <w:spacing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F23905">
        <w:rPr>
          <w:rFonts w:ascii="Calibri" w:eastAsia="Times New Roman" w:hAnsi="Calibri" w:cs="Calibri"/>
          <w:sz w:val="20"/>
          <w:szCs w:val="20"/>
        </w:rPr>
        <w:t> </w:t>
      </w:r>
    </w:p>
    <w:p w14:paraId="46244BD6" w14:textId="77777777" w:rsidR="00F23905" w:rsidRPr="00F23905" w:rsidRDefault="00F23905" w:rsidP="00F23905">
      <w:pPr>
        <w:spacing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F23905">
        <w:rPr>
          <w:rFonts w:ascii="Calibri" w:eastAsia="Times New Roman" w:hAnsi="Calibri" w:cs="Calibri"/>
          <w:sz w:val="20"/>
          <w:szCs w:val="20"/>
        </w:rPr>
        <w:t xml:space="preserve">Met </w:t>
      </w:r>
      <w:r w:rsidR="00C97434">
        <w:rPr>
          <w:rFonts w:ascii="Calibri" w:eastAsia="Times New Roman" w:hAnsi="Calibri" w:cs="Calibri"/>
          <w:sz w:val="20"/>
          <w:szCs w:val="20"/>
        </w:rPr>
        <w:t>vriendelijk</w:t>
      </w:r>
      <w:r w:rsidRPr="00F23905">
        <w:rPr>
          <w:rFonts w:ascii="Calibri" w:eastAsia="Times New Roman" w:hAnsi="Calibri" w:cs="Calibri"/>
          <w:sz w:val="20"/>
          <w:szCs w:val="20"/>
        </w:rPr>
        <w:t>e groeten, </w:t>
      </w:r>
    </w:p>
    <w:p w14:paraId="797E3DC2" w14:textId="77777777" w:rsidR="00F23905" w:rsidRPr="00F23905" w:rsidRDefault="00F23905" w:rsidP="00F23905">
      <w:pPr>
        <w:spacing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F23905">
        <w:rPr>
          <w:rFonts w:ascii="Garamond" w:eastAsia="Times New Roman" w:hAnsi="Garamond" w:cs="Segoe UI"/>
        </w:rPr>
        <w:t> </w:t>
      </w:r>
    </w:p>
    <w:p w14:paraId="7B1446B1" w14:textId="77777777" w:rsidR="00F23905" w:rsidRPr="00F23905" w:rsidRDefault="00F23905" w:rsidP="00F23905">
      <w:pPr>
        <w:spacing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r>
        <w:rPr>
          <w:noProof/>
        </w:rPr>
        <w:drawing>
          <wp:inline distT="0" distB="0" distL="0" distR="0" wp14:anchorId="00C7C640" wp14:editId="2C2C3294">
            <wp:extent cx="601980" cy="289560"/>
            <wp:effectExtent l="0" t="0" r="7620" b="0"/>
            <wp:docPr id="1033355222" name="Afbeelding 4" descr="C:\Users\coudysna\AppData\Local\Microsoft\Windows\INetCache\Content.MSO\BD84D04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B85128E">
        <w:rPr>
          <w:rFonts w:ascii="Calibri" w:eastAsia="Times New Roman" w:hAnsi="Calibri" w:cs="Calibri"/>
          <w:sz w:val="20"/>
          <w:szCs w:val="20"/>
        </w:rPr>
        <w:t> </w:t>
      </w:r>
    </w:p>
    <w:p w14:paraId="53E8E105" w14:textId="77777777" w:rsidR="00F23905" w:rsidRPr="00F23905" w:rsidRDefault="00F23905" w:rsidP="00F23905">
      <w:pPr>
        <w:spacing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F23905">
        <w:rPr>
          <w:rFonts w:ascii="Calibri" w:eastAsia="Times New Roman" w:hAnsi="Calibri" w:cs="Calibri"/>
          <w:sz w:val="20"/>
          <w:szCs w:val="20"/>
        </w:rPr>
        <w:t> </w:t>
      </w:r>
    </w:p>
    <w:p w14:paraId="280D6C3D" w14:textId="77777777" w:rsidR="00F23905" w:rsidRPr="00F23905" w:rsidRDefault="00F23905" w:rsidP="00F23905">
      <w:pPr>
        <w:spacing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F23905">
        <w:rPr>
          <w:rFonts w:ascii="Calibri" w:eastAsia="Times New Roman" w:hAnsi="Calibri" w:cs="Calibri"/>
          <w:sz w:val="20"/>
          <w:szCs w:val="20"/>
        </w:rPr>
        <w:t>Nathalie Coudyser </w:t>
      </w:r>
    </w:p>
    <w:p w14:paraId="25FE1776" w14:textId="77777777" w:rsidR="00F23905" w:rsidRPr="00F23905" w:rsidRDefault="00F23905" w:rsidP="00F23905">
      <w:pPr>
        <w:spacing w:line="240" w:lineRule="auto"/>
        <w:ind w:left="-570" w:right="-765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F23905">
        <w:rPr>
          <w:rFonts w:ascii="Calibri" w:eastAsia="Times New Roman" w:hAnsi="Calibri" w:cs="Calibri"/>
          <w:sz w:val="20"/>
          <w:szCs w:val="20"/>
        </w:rPr>
        <w:t>            Adjunct van de directeur </w:t>
      </w:r>
    </w:p>
    <w:p w14:paraId="1FD6BF4B" w14:textId="77777777" w:rsidR="00F23905" w:rsidRPr="00F23905" w:rsidRDefault="00F23905" w:rsidP="00F23905">
      <w:pPr>
        <w:spacing w:line="240" w:lineRule="auto"/>
        <w:ind w:left="-570" w:right="-765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F23905">
        <w:rPr>
          <w:rFonts w:ascii="Calibri" w:eastAsia="Times New Roman" w:hAnsi="Calibri" w:cs="Calibri"/>
          <w:sz w:val="20"/>
          <w:szCs w:val="20"/>
        </w:rPr>
        <w:t>            Team Zorgberoepen </w:t>
      </w:r>
    </w:p>
    <w:p w14:paraId="0C756748" w14:textId="77777777" w:rsidR="00F23905" w:rsidRPr="00F23905" w:rsidRDefault="00F23905" w:rsidP="00F23905">
      <w:pPr>
        <w:spacing w:line="240" w:lineRule="auto"/>
        <w:ind w:left="-570" w:right="-765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F23905">
        <w:rPr>
          <w:rFonts w:ascii="Calibri" w:eastAsia="Times New Roman" w:hAnsi="Calibri" w:cs="Calibri"/>
          <w:sz w:val="20"/>
          <w:szCs w:val="20"/>
        </w:rPr>
        <w:t>  </w:t>
      </w:r>
    </w:p>
    <w:p w14:paraId="0F07F021" w14:textId="77777777" w:rsidR="00F23905" w:rsidRPr="00F23905" w:rsidRDefault="00F23905" w:rsidP="00F23905">
      <w:pPr>
        <w:spacing w:line="240" w:lineRule="auto"/>
        <w:ind w:left="-570" w:right="-765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F23905">
        <w:rPr>
          <w:rFonts w:ascii="Calibri" w:eastAsia="Times New Roman" w:hAnsi="Calibri" w:cs="Calibri"/>
          <w:sz w:val="20"/>
          <w:szCs w:val="20"/>
        </w:rPr>
        <w:t> </w:t>
      </w:r>
    </w:p>
    <w:p w14:paraId="3E93D397" w14:textId="77777777" w:rsidR="00247B98" w:rsidRDefault="00247B98" w:rsidP="00F23905">
      <w:pPr>
        <w:spacing w:line="240" w:lineRule="auto"/>
        <w:jc w:val="center"/>
        <w:textAlignment w:val="baseline"/>
        <w:rPr>
          <w:rFonts w:ascii="Segoe UI" w:eastAsia="Times New Roman" w:hAnsi="Segoe UI" w:cs="Segoe UI"/>
          <w:color w:val="666666"/>
          <w:sz w:val="18"/>
          <w:szCs w:val="18"/>
          <w:shd w:val="clear" w:color="auto" w:fill="FFFFFF"/>
        </w:rPr>
      </w:pPr>
    </w:p>
    <w:p w14:paraId="48292B23" w14:textId="77777777" w:rsidR="00247B98" w:rsidRDefault="00247B98" w:rsidP="00F23905">
      <w:pPr>
        <w:spacing w:line="240" w:lineRule="auto"/>
        <w:jc w:val="center"/>
        <w:textAlignment w:val="baseline"/>
        <w:rPr>
          <w:rFonts w:ascii="Segoe UI" w:eastAsia="Times New Roman" w:hAnsi="Segoe UI" w:cs="Segoe UI"/>
          <w:color w:val="666666"/>
          <w:sz w:val="18"/>
          <w:szCs w:val="18"/>
          <w:shd w:val="clear" w:color="auto" w:fill="FFFFFF"/>
        </w:rPr>
      </w:pPr>
    </w:p>
    <w:p w14:paraId="6E68AB0A" w14:textId="77777777" w:rsidR="00247B98" w:rsidRDefault="00247B98" w:rsidP="00F23905">
      <w:pPr>
        <w:spacing w:line="240" w:lineRule="auto"/>
        <w:jc w:val="center"/>
        <w:textAlignment w:val="baseline"/>
        <w:rPr>
          <w:rFonts w:ascii="Segoe UI" w:eastAsia="Times New Roman" w:hAnsi="Segoe UI" w:cs="Segoe UI"/>
          <w:color w:val="666666"/>
          <w:sz w:val="18"/>
          <w:szCs w:val="18"/>
          <w:shd w:val="clear" w:color="auto" w:fill="FFFFFF"/>
        </w:rPr>
      </w:pPr>
    </w:p>
    <w:p w14:paraId="407689DB" w14:textId="77777777" w:rsidR="00247B98" w:rsidRDefault="00247B98" w:rsidP="00F23905">
      <w:pPr>
        <w:spacing w:line="240" w:lineRule="auto"/>
        <w:jc w:val="center"/>
        <w:textAlignment w:val="baseline"/>
        <w:rPr>
          <w:rFonts w:ascii="Segoe UI" w:eastAsia="Times New Roman" w:hAnsi="Segoe UI" w:cs="Segoe UI"/>
          <w:color w:val="666666"/>
          <w:sz w:val="18"/>
          <w:szCs w:val="18"/>
          <w:shd w:val="clear" w:color="auto" w:fill="FFFFFF"/>
        </w:rPr>
      </w:pPr>
    </w:p>
    <w:p w14:paraId="1E936DB4" w14:textId="77777777" w:rsidR="00247B98" w:rsidRDefault="00247B98" w:rsidP="00F23905">
      <w:pPr>
        <w:spacing w:line="240" w:lineRule="auto"/>
        <w:jc w:val="center"/>
        <w:textAlignment w:val="baseline"/>
        <w:rPr>
          <w:rFonts w:ascii="Segoe UI" w:eastAsia="Times New Roman" w:hAnsi="Segoe UI" w:cs="Segoe UI"/>
          <w:color w:val="666666"/>
          <w:sz w:val="18"/>
          <w:szCs w:val="18"/>
          <w:shd w:val="clear" w:color="auto" w:fill="FFFFFF"/>
        </w:rPr>
      </w:pPr>
    </w:p>
    <w:p w14:paraId="18E44F63" w14:textId="77777777" w:rsidR="00247B98" w:rsidRDefault="00247B98" w:rsidP="00F23905">
      <w:pPr>
        <w:spacing w:line="240" w:lineRule="auto"/>
        <w:jc w:val="center"/>
        <w:textAlignment w:val="baseline"/>
        <w:rPr>
          <w:rFonts w:ascii="Segoe UI" w:eastAsia="Times New Roman" w:hAnsi="Segoe UI" w:cs="Segoe UI"/>
          <w:color w:val="666666"/>
          <w:sz w:val="18"/>
          <w:szCs w:val="18"/>
          <w:shd w:val="clear" w:color="auto" w:fill="FFFFFF"/>
        </w:rPr>
      </w:pPr>
    </w:p>
    <w:p w14:paraId="09C636E6" w14:textId="77777777" w:rsidR="00247B98" w:rsidRDefault="00247B98" w:rsidP="00F23905">
      <w:pPr>
        <w:spacing w:line="240" w:lineRule="auto"/>
        <w:jc w:val="center"/>
        <w:textAlignment w:val="baseline"/>
        <w:rPr>
          <w:rFonts w:ascii="Segoe UI" w:eastAsia="Times New Roman" w:hAnsi="Segoe UI" w:cs="Segoe UI"/>
          <w:color w:val="666666"/>
          <w:sz w:val="18"/>
          <w:szCs w:val="18"/>
          <w:shd w:val="clear" w:color="auto" w:fill="FFFFFF"/>
        </w:rPr>
      </w:pPr>
    </w:p>
    <w:p w14:paraId="1434D64C" w14:textId="59462452" w:rsidR="00247B98" w:rsidRDefault="00247B98" w:rsidP="00F23905">
      <w:pPr>
        <w:spacing w:line="240" w:lineRule="auto"/>
        <w:jc w:val="center"/>
        <w:textAlignment w:val="baseline"/>
        <w:rPr>
          <w:rFonts w:ascii="Segoe UI" w:eastAsia="Times New Roman" w:hAnsi="Segoe UI" w:cs="Segoe UI"/>
          <w:color w:val="666666"/>
          <w:sz w:val="18"/>
          <w:szCs w:val="18"/>
          <w:shd w:val="clear" w:color="auto" w:fill="FFFFFF"/>
        </w:rPr>
      </w:pPr>
    </w:p>
    <w:p w14:paraId="72EC5539" w14:textId="6F8E5A13" w:rsidR="006E13CD" w:rsidRDefault="006E13CD" w:rsidP="00F23905">
      <w:pPr>
        <w:spacing w:line="240" w:lineRule="auto"/>
        <w:jc w:val="center"/>
        <w:textAlignment w:val="baseline"/>
        <w:rPr>
          <w:rFonts w:ascii="Segoe UI" w:eastAsia="Times New Roman" w:hAnsi="Segoe UI" w:cs="Segoe UI"/>
          <w:color w:val="666666"/>
          <w:sz w:val="18"/>
          <w:szCs w:val="18"/>
          <w:shd w:val="clear" w:color="auto" w:fill="FFFFFF"/>
        </w:rPr>
      </w:pPr>
    </w:p>
    <w:p w14:paraId="43227A2C" w14:textId="77777777" w:rsidR="006E13CD" w:rsidRDefault="006E13CD" w:rsidP="00F23905">
      <w:pPr>
        <w:spacing w:line="240" w:lineRule="auto"/>
        <w:jc w:val="center"/>
        <w:textAlignment w:val="baseline"/>
        <w:rPr>
          <w:rFonts w:ascii="Segoe UI" w:eastAsia="Times New Roman" w:hAnsi="Segoe UI" w:cs="Segoe UI"/>
          <w:color w:val="666666"/>
          <w:sz w:val="18"/>
          <w:szCs w:val="18"/>
          <w:shd w:val="clear" w:color="auto" w:fill="FFFFFF"/>
        </w:rPr>
      </w:pPr>
    </w:p>
    <w:p w14:paraId="4A0DD2B0" w14:textId="77777777" w:rsidR="00247B98" w:rsidRDefault="00247B98" w:rsidP="00F23905">
      <w:pPr>
        <w:spacing w:line="240" w:lineRule="auto"/>
        <w:jc w:val="center"/>
        <w:textAlignment w:val="baseline"/>
        <w:rPr>
          <w:rFonts w:ascii="Segoe UI" w:eastAsia="Times New Roman" w:hAnsi="Segoe UI" w:cs="Segoe UI"/>
          <w:color w:val="666666"/>
          <w:sz w:val="18"/>
          <w:szCs w:val="18"/>
          <w:shd w:val="clear" w:color="auto" w:fill="FFFFFF"/>
        </w:rPr>
      </w:pPr>
    </w:p>
    <w:p w14:paraId="0F5882CE" w14:textId="72A97C2F" w:rsidR="00F23905" w:rsidRDefault="00F23905" w:rsidP="00F23905">
      <w:pPr>
        <w:spacing w:line="240" w:lineRule="auto"/>
        <w:jc w:val="center"/>
        <w:textAlignment w:val="baseline"/>
        <w:rPr>
          <w:rFonts w:ascii="Calibri" w:eastAsia="Times New Roman" w:hAnsi="Calibri" w:cs="Calibri"/>
          <w:sz w:val="20"/>
          <w:szCs w:val="20"/>
        </w:rPr>
      </w:pPr>
      <w:r w:rsidRPr="00F23905">
        <w:rPr>
          <w:rFonts w:ascii="Calibri" w:eastAsia="Times New Roman" w:hAnsi="Calibri" w:cs="Calibri"/>
          <w:b/>
          <w:bCs/>
          <w:sz w:val="32"/>
          <w:szCs w:val="32"/>
        </w:rPr>
        <w:lastRenderedPageBreak/>
        <w:t>Formulier</w:t>
      </w:r>
      <w:r w:rsidRPr="00F23905">
        <w:rPr>
          <w:rFonts w:ascii="Calibri" w:eastAsia="Times New Roman" w:hAnsi="Calibri" w:cs="Calibri"/>
          <w:b/>
          <w:bCs/>
          <w:sz w:val="20"/>
          <w:szCs w:val="20"/>
        </w:rPr>
        <w:t xml:space="preserve">     Kandidaturen experten </w:t>
      </w:r>
      <w:r w:rsidR="006E13CD">
        <w:rPr>
          <w:rFonts w:ascii="Calibri" w:eastAsia="Times New Roman" w:hAnsi="Calibri" w:cs="Calibri"/>
          <w:b/>
          <w:bCs/>
          <w:sz w:val="20"/>
          <w:szCs w:val="20"/>
        </w:rPr>
        <w:t>MEDISCHE MICROBIOLOGIE</w:t>
      </w:r>
      <w:r w:rsidRPr="00F23905">
        <w:rPr>
          <w:rFonts w:ascii="Calibri" w:eastAsia="Times New Roman" w:hAnsi="Calibri" w:cs="Calibri"/>
          <w:b/>
          <w:bCs/>
          <w:sz w:val="20"/>
          <w:szCs w:val="20"/>
        </w:rPr>
        <w:t> </w:t>
      </w:r>
      <w:r w:rsidRPr="00F23905">
        <w:rPr>
          <w:rFonts w:ascii="Calibri" w:eastAsia="Times New Roman" w:hAnsi="Calibri" w:cs="Calibri"/>
          <w:sz w:val="20"/>
          <w:szCs w:val="20"/>
        </w:rPr>
        <w:t> </w:t>
      </w:r>
    </w:p>
    <w:p w14:paraId="519EDCA5" w14:textId="77777777" w:rsidR="00247B98" w:rsidRDefault="00247B98" w:rsidP="00F23905">
      <w:pPr>
        <w:spacing w:line="240" w:lineRule="auto"/>
        <w:jc w:val="center"/>
        <w:textAlignment w:val="baseline"/>
        <w:rPr>
          <w:rFonts w:ascii="Calibri" w:eastAsia="Times New Roman" w:hAnsi="Calibri" w:cs="Calibri"/>
          <w:sz w:val="20"/>
          <w:szCs w:val="20"/>
        </w:rPr>
      </w:pPr>
    </w:p>
    <w:p w14:paraId="100033DB" w14:textId="77777777" w:rsidR="00F23905" w:rsidRPr="00F23905" w:rsidRDefault="00F23905" w:rsidP="00247B98">
      <w:pPr>
        <w:spacing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</w:p>
    <w:tbl>
      <w:tblPr>
        <w:tblW w:w="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0"/>
        <w:gridCol w:w="5220"/>
      </w:tblGrid>
      <w:tr w:rsidR="00F23905" w:rsidRPr="00F23905" w14:paraId="7E24B273" w14:textId="77777777" w:rsidTr="00247B98">
        <w:trPr>
          <w:jc w:val="center"/>
        </w:trPr>
        <w:tc>
          <w:tcPr>
            <w:tcW w:w="7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D2055D" w14:textId="77777777" w:rsidR="00F23905" w:rsidRPr="00F23905" w:rsidRDefault="00F23905" w:rsidP="00247B98">
            <w:pPr>
              <w:spacing w:line="240" w:lineRule="auto"/>
              <w:jc w:val="center"/>
              <w:textAlignment w:val="baseline"/>
              <w:divId w:val="152517179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3905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KANDIDAAT 1</w:t>
            </w:r>
          </w:p>
        </w:tc>
      </w:tr>
      <w:tr w:rsidR="00F23905" w:rsidRPr="00F23905" w14:paraId="5EA62AF7" w14:textId="77777777" w:rsidTr="00247B98">
        <w:trPr>
          <w:jc w:val="center"/>
        </w:trPr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DED4BF" w14:textId="77777777" w:rsidR="00F23905" w:rsidRPr="00F23905" w:rsidRDefault="00F23905" w:rsidP="00247B98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3905">
              <w:rPr>
                <w:rFonts w:ascii="Calibri" w:eastAsia="Times New Roman" w:hAnsi="Calibri" w:cs="Calibri"/>
                <w:sz w:val="20"/>
                <w:szCs w:val="20"/>
              </w:rPr>
              <w:t>Naam Voornaam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947DAC" w14:textId="77777777" w:rsidR="00F23905" w:rsidRPr="00F23905" w:rsidRDefault="00F23905" w:rsidP="00247B98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23905" w:rsidRPr="00F23905" w14:paraId="42F5ED43" w14:textId="77777777" w:rsidTr="00247B98">
        <w:trPr>
          <w:jc w:val="center"/>
        </w:trPr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CB2CC2" w14:textId="77777777" w:rsidR="00F23905" w:rsidRPr="00F23905" w:rsidRDefault="00F23905" w:rsidP="00247B98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3905">
              <w:rPr>
                <w:rFonts w:ascii="Calibri" w:eastAsia="Times New Roman" w:hAnsi="Calibri" w:cs="Calibri"/>
                <w:sz w:val="20"/>
                <w:szCs w:val="20"/>
              </w:rPr>
              <w:t>Geslacht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80DEF3" w14:textId="77777777" w:rsidR="00F23905" w:rsidRPr="00F23905" w:rsidRDefault="00F23905" w:rsidP="00247B98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23905" w:rsidRPr="00F23905" w14:paraId="2D2166C7" w14:textId="77777777" w:rsidTr="00247B98">
        <w:trPr>
          <w:jc w:val="center"/>
        </w:trPr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F9C0D23" w14:textId="49DD3970" w:rsidR="00F23905" w:rsidRPr="00F23905" w:rsidRDefault="00170798" w:rsidP="00247B98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0798">
              <w:rPr>
                <w:rFonts w:ascii="Calibri" w:eastAsia="Times New Roman" w:hAnsi="Calibri" w:cs="Calibri"/>
                <w:sz w:val="20"/>
                <w:szCs w:val="20"/>
              </w:rPr>
              <w:t>Geboortedatum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0B0E3D6" w14:textId="77777777" w:rsidR="00F23905" w:rsidRPr="00F23905" w:rsidRDefault="00F23905" w:rsidP="00247B98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23905" w:rsidRPr="00F23905" w14:paraId="42591BF1" w14:textId="77777777" w:rsidTr="00247B98">
        <w:trPr>
          <w:jc w:val="center"/>
        </w:trPr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70B88E" w14:textId="77777777" w:rsidR="00F23905" w:rsidRPr="00F23905" w:rsidRDefault="00F23905" w:rsidP="00247B98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3905">
              <w:rPr>
                <w:rFonts w:ascii="Calibri" w:eastAsia="Times New Roman" w:hAnsi="Calibri" w:cs="Calibri"/>
                <w:sz w:val="20"/>
                <w:szCs w:val="20"/>
              </w:rPr>
              <w:t>Mailadres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0651EBE" w14:textId="77777777" w:rsidR="00F23905" w:rsidRPr="00F23905" w:rsidRDefault="00F23905" w:rsidP="00247B98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23905" w:rsidRPr="00F23905" w14:paraId="4494BFFC" w14:textId="77777777" w:rsidTr="00247B98">
        <w:trPr>
          <w:jc w:val="center"/>
        </w:trPr>
        <w:tc>
          <w:tcPr>
            <w:tcW w:w="7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F91B9E0" w14:textId="77777777" w:rsidR="00F23905" w:rsidRPr="00F23905" w:rsidRDefault="00F23905" w:rsidP="00247B98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23905" w:rsidRPr="00F23905" w14:paraId="297A3492" w14:textId="77777777" w:rsidTr="00247B98">
        <w:trPr>
          <w:jc w:val="center"/>
        </w:trPr>
        <w:tc>
          <w:tcPr>
            <w:tcW w:w="7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995F8E5" w14:textId="77777777" w:rsidR="00F23905" w:rsidRPr="00F23905" w:rsidRDefault="00F23905" w:rsidP="00247B98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3905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KANDIDAAT 2</w:t>
            </w:r>
          </w:p>
        </w:tc>
      </w:tr>
      <w:tr w:rsidR="00F23905" w:rsidRPr="00F23905" w14:paraId="4CFE539F" w14:textId="77777777" w:rsidTr="00247B98">
        <w:trPr>
          <w:jc w:val="center"/>
        </w:trPr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03F948A" w14:textId="77777777" w:rsidR="00F23905" w:rsidRPr="00F23905" w:rsidRDefault="00F23905" w:rsidP="00247B98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3905">
              <w:rPr>
                <w:rFonts w:ascii="Calibri" w:eastAsia="Times New Roman" w:hAnsi="Calibri" w:cs="Calibri"/>
                <w:sz w:val="20"/>
                <w:szCs w:val="20"/>
              </w:rPr>
              <w:t>Naam Voornaam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324142" w14:textId="77777777" w:rsidR="00F23905" w:rsidRPr="00F23905" w:rsidRDefault="00F23905" w:rsidP="00247B98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23905" w:rsidRPr="00F23905" w14:paraId="77BD3637" w14:textId="77777777" w:rsidTr="00247B98">
        <w:trPr>
          <w:jc w:val="center"/>
        </w:trPr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3DAE203" w14:textId="77777777" w:rsidR="00F23905" w:rsidRPr="00F23905" w:rsidRDefault="00F23905" w:rsidP="00247B98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3905">
              <w:rPr>
                <w:rFonts w:ascii="Calibri" w:eastAsia="Times New Roman" w:hAnsi="Calibri" w:cs="Calibri"/>
                <w:sz w:val="20"/>
                <w:szCs w:val="20"/>
              </w:rPr>
              <w:t>Geslacht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F1D7279" w14:textId="77777777" w:rsidR="00F23905" w:rsidRPr="00F23905" w:rsidRDefault="00F23905" w:rsidP="00247B98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23905" w:rsidRPr="00F23905" w14:paraId="6D4387B2" w14:textId="77777777" w:rsidTr="00247B98">
        <w:trPr>
          <w:jc w:val="center"/>
        </w:trPr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0D5C6E8" w14:textId="763F86CE" w:rsidR="00F23905" w:rsidRPr="00F23905" w:rsidRDefault="00170798" w:rsidP="00247B98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Geboortedatum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3C6D8D" w14:textId="77777777" w:rsidR="00F23905" w:rsidRPr="00F23905" w:rsidRDefault="00F23905" w:rsidP="00247B98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23905" w:rsidRPr="00F23905" w14:paraId="6D2ECE53" w14:textId="77777777" w:rsidTr="00247B98">
        <w:trPr>
          <w:jc w:val="center"/>
        </w:trPr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2B9B0D3" w14:textId="77777777" w:rsidR="00F23905" w:rsidRPr="00F23905" w:rsidRDefault="00F23905" w:rsidP="00247B98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3905">
              <w:rPr>
                <w:rFonts w:ascii="Calibri" w:eastAsia="Times New Roman" w:hAnsi="Calibri" w:cs="Calibri"/>
                <w:sz w:val="20"/>
                <w:szCs w:val="20"/>
              </w:rPr>
              <w:t>Mailadres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C15D8D" w14:textId="77777777" w:rsidR="00F23905" w:rsidRPr="00F23905" w:rsidRDefault="00F23905" w:rsidP="00247B98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37AE39C4" w14:textId="77777777" w:rsidR="00F23905" w:rsidRPr="00F23905" w:rsidRDefault="00F23905" w:rsidP="00247B98">
      <w:pPr>
        <w:spacing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14:paraId="31EAF889" w14:textId="77777777" w:rsidR="00F23905" w:rsidRDefault="00F23905" w:rsidP="00247B98">
      <w:pPr>
        <w:spacing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14:paraId="1E4D5B91" w14:textId="77777777" w:rsidR="00247B98" w:rsidRDefault="00247B98" w:rsidP="00247B98">
      <w:pPr>
        <w:spacing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14:paraId="18BE7B35" w14:textId="77777777" w:rsidR="00247B98" w:rsidRPr="00F23905" w:rsidRDefault="00247B98" w:rsidP="00247B98">
      <w:pPr>
        <w:spacing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14:paraId="5E895633" w14:textId="3AD34A19" w:rsidR="00F23905" w:rsidRPr="00F23905" w:rsidRDefault="00F23905" w:rsidP="00247B98">
      <w:pPr>
        <w:spacing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F23905">
        <w:rPr>
          <w:rFonts w:ascii="Calibri" w:eastAsia="Times New Roman" w:hAnsi="Calibri" w:cs="Calibri"/>
          <w:sz w:val="20"/>
          <w:szCs w:val="20"/>
        </w:rPr>
        <w:t>Indien er in de lijst </w:t>
      </w:r>
      <w:r w:rsidRPr="00F23905">
        <w:rPr>
          <w:rFonts w:ascii="Calibri" w:eastAsia="Times New Roman" w:hAnsi="Calibri" w:cs="Calibri"/>
          <w:b/>
          <w:bCs/>
          <w:sz w:val="20"/>
          <w:szCs w:val="20"/>
        </w:rPr>
        <w:t>geen of onvoldoende kandidaten en/of onvoldoende kandidaten met verschillend geslacht</w:t>
      </w:r>
      <w:r w:rsidRPr="00F23905">
        <w:rPr>
          <w:rFonts w:ascii="Calibri" w:eastAsia="Times New Roman" w:hAnsi="Calibri" w:cs="Calibri"/>
          <w:sz w:val="20"/>
          <w:szCs w:val="20"/>
        </w:rPr>
        <w:t> voorkomen, gelieve dit hieronder te </w:t>
      </w:r>
      <w:r w:rsidRPr="00F23905">
        <w:rPr>
          <w:rFonts w:ascii="Calibri" w:eastAsia="Times New Roman" w:hAnsi="Calibri" w:cs="Calibri"/>
          <w:b/>
          <w:bCs/>
          <w:sz w:val="20"/>
          <w:szCs w:val="20"/>
        </w:rPr>
        <w:t>motiveren</w:t>
      </w:r>
      <w:r w:rsidRPr="00F23905">
        <w:rPr>
          <w:rFonts w:ascii="Calibri" w:eastAsia="Times New Roman" w:hAnsi="Calibri" w:cs="Calibri"/>
          <w:sz w:val="20"/>
          <w:szCs w:val="20"/>
        </w:rPr>
        <w:t>:</w:t>
      </w:r>
    </w:p>
    <w:p w14:paraId="55BCDA56" w14:textId="77777777" w:rsidR="00247B98" w:rsidRDefault="00247B98" w:rsidP="00247B98">
      <w:pPr>
        <w:spacing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14:paraId="49110017" w14:textId="77777777" w:rsidR="00F23905" w:rsidRPr="00F23905" w:rsidRDefault="00F23905" w:rsidP="00247B98">
      <w:pPr>
        <w:spacing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F23905">
        <w:rPr>
          <w:rFonts w:ascii="Calibri" w:eastAsia="Times New Roman" w:hAnsi="Calibri" w:cs="Calibri"/>
          <w:sz w:val="20"/>
          <w:szCs w:val="20"/>
        </w:rPr>
        <w:t>_________________________________________________________________________</w:t>
      </w:r>
      <w:r w:rsidR="00247B98">
        <w:rPr>
          <w:rFonts w:ascii="Calibri" w:eastAsia="Times New Roman" w:hAnsi="Calibri" w:cs="Calibri"/>
          <w:sz w:val="20"/>
          <w:szCs w:val="20"/>
        </w:rPr>
        <w:t>_________________________</w:t>
      </w:r>
    </w:p>
    <w:p w14:paraId="2C3D4CF2" w14:textId="77777777" w:rsidR="00F23905" w:rsidRPr="00F23905" w:rsidRDefault="00F23905" w:rsidP="00247B98">
      <w:pPr>
        <w:spacing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14:paraId="46BDAA8B" w14:textId="77777777" w:rsidR="00F23905" w:rsidRPr="00F23905" w:rsidRDefault="00F23905" w:rsidP="00247B98">
      <w:pPr>
        <w:spacing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F23905">
        <w:rPr>
          <w:rFonts w:ascii="Calibri" w:eastAsia="Times New Roman" w:hAnsi="Calibri" w:cs="Calibri"/>
          <w:sz w:val="20"/>
          <w:szCs w:val="20"/>
        </w:rPr>
        <w:t>_________________________________________________________________________</w:t>
      </w:r>
      <w:r w:rsidR="00247B98">
        <w:rPr>
          <w:rFonts w:ascii="Calibri" w:eastAsia="Times New Roman" w:hAnsi="Calibri" w:cs="Calibri"/>
          <w:sz w:val="20"/>
          <w:szCs w:val="20"/>
        </w:rPr>
        <w:t>_________________________</w:t>
      </w:r>
    </w:p>
    <w:p w14:paraId="75446D09" w14:textId="77777777" w:rsidR="00F23905" w:rsidRPr="00F23905" w:rsidRDefault="00F23905" w:rsidP="00247B98">
      <w:pPr>
        <w:spacing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14:paraId="5D17EA9A" w14:textId="77777777" w:rsidR="00F23905" w:rsidRPr="00F23905" w:rsidRDefault="00F23905" w:rsidP="00247B98">
      <w:pPr>
        <w:spacing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F23905">
        <w:rPr>
          <w:rFonts w:ascii="Calibri" w:eastAsia="Times New Roman" w:hAnsi="Calibri" w:cs="Calibri"/>
          <w:sz w:val="20"/>
          <w:szCs w:val="20"/>
        </w:rPr>
        <w:t>_________________________________________________________________________</w:t>
      </w:r>
      <w:r w:rsidR="00247B98">
        <w:rPr>
          <w:rFonts w:ascii="Calibri" w:eastAsia="Times New Roman" w:hAnsi="Calibri" w:cs="Calibri"/>
          <w:sz w:val="20"/>
          <w:szCs w:val="20"/>
        </w:rPr>
        <w:t>_________________________</w:t>
      </w:r>
    </w:p>
    <w:p w14:paraId="79900B5B" w14:textId="77777777" w:rsidR="00F23905" w:rsidRPr="00F23905" w:rsidRDefault="00F23905" w:rsidP="00247B98">
      <w:pPr>
        <w:spacing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14:paraId="2610941A" w14:textId="77777777" w:rsidR="00F23905" w:rsidRPr="00F23905" w:rsidRDefault="00F23905" w:rsidP="00247B98">
      <w:pPr>
        <w:spacing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F23905">
        <w:rPr>
          <w:rFonts w:ascii="Calibri" w:eastAsia="Times New Roman" w:hAnsi="Calibri" w:cs="Calibri"/>
          <w:sz w:val="20"/>
          <w:szCs w:val="20"/>
        </w:rPr>
        <w:t>_________________________________________________________________________</w:t>
      </w:r>
      <w:r w:rsidR="00247B98">
        <w:rPr>
          <w:rFonts w:ascii="Calibri" w:eastAsia="Times New Roman" w:hAnsi="Calibri" w:cs="Calibri"/>
          <w:sz w:val="20"/>
          <w:szCs w:val="20"/>
        </w:rPr>
        <w:t>_________________________</w:t>
      </w:r>
    </w:p>
    <w:p w14:paraId="650E6E9A" w14:textId="77777777" w:rsidR="006A11A6" w:rsidRDefault="006A11A6" w:rsidP="00247B98"/>
    <w:sectPr w:rsidR="006A11A6" w:rsidSect="009E71E7">
      <w:footerReference w:type="default" r:id="rId20"/>
      <w:type w:val="continuous"/>
      <w:pgSz w:w="11906" w:h="16838"/>
      <w:pgMar w:top="284" w:right="851" w:bottom="2552" w:left="1134" w:header="709" w:footer="851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B6C019" w14:textId="77777777" w:rsidR="00AB63B8" w:rsidRDefault="00AB63B8" w:rsidP="004722ED">
      <w:r>
        <w:separator/>
      </w:r>
    </w:p>
    <w:p w14:paraId="4AF43DCC" w14:textId="77777777" w:rsidR="00AB63B8" w:rsidRDefault="00AB63B8"/>
    <w:p w14:paraId="16F3963A" w14:textId="77777777" w:rsidR="00AB63B8" w:rsidRDefault="00AB63B8"/>
  </w:endnote>
  <w:endnote w:type="continuationSeparator" w:id="0">
    <w:p w14:paraId="6305EECE" w14:textId="77777777" w:rsidR="00AB63B8" w:rsidRDefault="00AB63B8" w:rsidP="004722ED">
      <w:r>
        <w:continuationSeparator/>
      </w:r>
    </w:p>
    <w:p w14:paraId="75A74FCA" w14:textId="77777777" w:rsidR="00AB63B8" w:rsidRDefault="00AB63B8"/>
    <w:p w14:paraId="2EACFB5C" w14:textId="77777777" w:rsidR="00AB63B8" w:rsidRDefault="00AB63B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anders Art Sans">
    <w:altName w:val="FlandersArtSans-Regular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landersArtSans-Regular">
    <w:charset w:val="00"/>
    <w:family w:val="auto"/>
    <w:pitch w:val="variable"/>
    <w:sig w:usb0="00000007" w:usb1="00000000" w:usb2="00000000" w:usb3="00000000" w:csb0="00000093" w:csb1="00000000"/>
    <w:embedRegular r:id="rId1" w:fontKey="{4286C28B-487B-4531-9816-E410B742C46F}"/>
    <w:embedBold r:id="rId2" w:fontKey="{76EA196E-EF93-46BC-A695-C6F6B9BB7B1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 Art Serif">
    <w:altName w:val="FlandersArtSerif-Regular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Medium">
    <w:charset w:val="00"/>
    <w:family w:val="auto"/>
    <w:pitch w:val="variable"/>
    <w:sig w:usb0="00000007" w:usb1="00000000" w:usb2="00000000" w:usb3="00000000" w:csb0="00000093" w:csb1="00000000"/>
    <w:embedRegular r:id="rId3" w:fontKey="{D6EC8E91-5A4C-4915-A3F4-9786CF545386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andersArtSans-Bold">
    <w:charset w:val="00"/>
    <w:family w:val="auto"/>
    <w:pitch w:val="variable"/>
    <w:sig w:usb0="00000007" w:usb1="00000000" w:usb2="00000000" w:usb3="00000000" w:csb0="00000093" w:csb1="00000000"/>
    <w:embedRegular r:id="rId4" w:fontKey="{7581E0F9-016B-452D-8141-6F0054B81C5B}"/>
  </w:font>
  <w:font w:name="FlandersArtSerif-Bold">
    <w:altName w:val="Calibri"/>
    <w:charset w:val="00"/>
    <w:family w:val="auto"/>
    <w:pitch w:val="variable"/>
    <w:sig w:usb0="00000007" w:usb1="00000000" w:usb2="00000000" w:usb3="00000000" w:csb0="00000093" w:csb1="00000000"/>
  </w:font>
  <w:font w:name="FlandersArtSerif-Regular">
    <w:charset w:val="00"/>
    <w:family w:val="auto"/>
    <w:pitch w:val="variable"/>
    <w:sig w:usb0="00000007" w:usb1="00000000" w:usb2="00000000" w:usb3="00000000" w:csb0="00000093" w:csb1="00000000"/>
  </w:font>
  <w:font w:name="FlandersArtSerif-Medium">
    <w:charset w:val="00"/>
    <w:family w:val="auto"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9C2113AA-C842-4D16-821F-0D4B49C622E7}"/>
    <w:embedBold r:id="rId6" w:fontKey="{754A365F-19BE-4E8B-B4BB-FC610A07BD1A}"/>
    <w:embedBoldItalic r:id="rId7" w:fontKey="{1E48EDEB-1217-4009-ACF7-81B702E3E2A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8" w:subsetted="1" w:fontKey="{3FDA0828-2432-479B-B4A3-662716CF75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0BD27F" w14:textId="77777777" w:rsidR="00B039C9" w:rsidRDefault="00B039C9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2C0DC7" w14:textId="77777777" w:rsidR="00B039C9" w:rsidRDefault="00B039C9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E2878D" w14:textId="77777777" w:rsidR="006741BC" w:rsidRPr="00F01D5C" w:rsidRDefault="006741BC" w:rsidP="00F01D5C">
    <w:pPr>
      <w:pStyle w:val="paginering"/>
    </w:pPr>
    <w:r w:rsidRPr="00F01D5C">
      <w:drawing>
        <wp:anchor distT="0" distB="0" distL="114300" distR="114300" simplePos="0" relativeHeight="251656192" behindDoc="1" locked="0" layoutInCell="1" allowOverlap="1" wp14:anchorId="092CAA95" wp14:editId="1198D539">
          <wp:simplePos x="0" y="0"/>
          <wp:positionH relativeFrom="page">
            <wp:posOffset>714375</wp:posOffset>
          </wp:positionH>
          <wp:positionV relativeFrom="page">
            <wp:posOffset>9763125</wp:posOffset>
          </wp:positionV>
          <wp:extent cx="1269574" cy="539999"/>
          <wp:effectExtent l="0" t="0" r="6985" b="0"/>
          <wp:wrapNone/>
          <wp:docPr id="3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69574" cy="53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6B85128E" w:rsidRPr="00F01D5C">
      <w:t xml:space="preserve">pagina </w:t>
    </w:r>
    <w:r w:rsidR="00870E4C">
      <w:fldChar w:fldCharType="begin"/>
    </w:r>
    <w:r w:rsidR="00870E4C">
      <w:instrText xml:space="preserve"> PAGE  \* Arabic  \* MERGEFORMAT </w:instrText>
    </w:r>
    <w:r w:rsidR="00870E4C">
      <w:fldChar w:fldCharType="separate"/>
    </w:r>
    <w:r w:rsidR="6B85128E">
      <w:t>1</w:t>
    </w:r>
    <w:r w:rsidR="00870E4C">
      <w:fldChar w:fldCharType="end"/>
    </w:r>
    <w:r w:rsidR="6B85128E" w:rsidRPr="00F01D5C">
      <w:t xml:space="preserve"> van </w:t>
    </w:r>
    <w:r w:rsidR="00BC63A8">
      <w:fldChar w:fldCharType="begin"/>
    </w:r>
    <w:r w:rsidR="00BC63A8">
      <w:instrText>NUMPAGES  \* Arabic  \* MERGEFORMAT</w:instrText>
    </w:r>
    <w:r w:rsidR="00BC63A8">
      <w:fldChar w:fldCharType="separate"/>
    </w:r>
    <w:r w:rsidR="6B85128E">
      <w:t>1</w:t>
    </w:r>
    <w:r w:rsidR="00BC63A8"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B35C5E" w14:textId="77777777" w:rsidR="005423CD" w:rsidRDefault="00151B4F" w:rsidP="00EC39AD">
    <w:pPr>
      <w:pStyle w:val="paginering"/>
    </w:pPr>
    <w:r w:rsidRPr="003E7EDD">
      <w:drawing>
        <wp:anchor distT="0" distB="0" distL="114300" distR="114300" simplePos="0" relativeHeight="251658240" behindDoc="1" locked="0" layoutInCell="1" allowOverlap="1" wp14:anchorId="2F389CF0" wp14:editId="29E963A1">
          <wp:simplePos x="0" y="0"/>
          <wp:positionH relativeFrom="page">
            <wp:posOffset>716893</wp:posOffset>
          </wp:positionH>
          <wp:positionV relativeFrom="page">
            <wp:posOffset>9761220</wp:posOffset>
          </wp:positionV>
          <wp:extent cx="1269574" cy="540000"/>
          <wp:effectExtent l="0" t="0" r="6985" b="0"/>
          <wp:wrapNone/>
          <wp:docPr id="5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9574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6B85128E">
      <w:t xml:space="preserve">pagina </w:t>
    </w:r>
    <w:r w:rsidR="00870E4C">
      <w:fldChar w:fldCharType="begin"/>
    </w:r>
    <w:r w:rsidR="00870E4C">
      <w:instrText xml:space="preserve"> PAGE  \* Arabic  \* MERGEFORMAT </w:instrText>
    </w:r>
    <w:r w:rsidR="00870E4C">
      <w:fldChar w:fldCharType="separate"/>
    </w:r>
    <w:r w:rsidR="6B85128E">
      <w:t>2</w:t>
    </w:r>
    <w:r w:rsidR="00870E4C">
      <w:fldChar w:fldCharType="end"/>
    </w:r>
    <w:r w:rsidR="6B85128E">
      <w:t xml:space="preserve"> van </w:t>
    </w:r>
    <w:r w:rsidR="00BC63A8">
      <w:fldChar w:fldCharType="begin"/>
    </w:r>
    <w:r w:rsidR="00BC63A8">
      <w:instrText>NUMPAGES  \* Arabic  \* MERGEFORMAT</w:instrText>
    </w:r>
    <w:r w:rsidR="00BC63A8">
      <w:fldChar w:fldCharType="separate"/>
    </w:r>
    <w:r w:rsidR="6B85128E">
      <w:t>2</w:t>
    </w:r>
    <w:r w:rsidR="00BC63A8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A31BD8" w14:textId="77777777" w:rsidR="00AB63B8" w:rsidRDefault="00AB63B8" w:rsidP="004722ED">
      <w:r>
        <w:separator/>
      </w:r>
    </w:p>
    <w:p w14:paraId="267017DE" w14:textId="77777777" w:rsidR="00AB63B8" w:rsidRDefault="00AB63B8"/>
    <w:p w14:paraId="355076CB" w14:textId="77777777" w:rsidR="00AB63B8" w:rsidRDefault="00AB63B8"/>
  </w:footnote>
  <w:footnote w:type="continuationSeparator" w:id="0">
    <w:p w14:paraId="2F1154F5" w14:textId="77777777" w:rsidR="00AB63B8" w:rsidRDefault="00AB63B8" w:rsidP="004722ED">
      <w:r>
        <w:continuationSeparator/>
      </w:r>
    </w:p>
    <w:p w14:paraId="46F4FBD1" w14:textId="77777777" w:rsidR="00AB63B8" w:rsidRDefault="00AB63B8"/>
    <w:p w14:paraId="3F6D5F56" w14:textId="77777777" w:rsidR="00AB63B8" w:rsidRDefault="00AB63B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1C007C" w14:textId="77777777" w:rsidR="00B039C9" w:rsidRDefault="00B039C9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9F9207" w14:textId="77777777" w:rsidR="006741BC" w:rsidRPr="0072637C" w:rsidRDefault="00C95C2C" w:rsidP="004722ED"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9E7C7D6" wp14:editId="1BEA03B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719580"/>
              <wp:effectExtent l="0" t="0" r="0" b="0"/>
              <wp:wrapSquare wrapText="bothSides"/>
              <wp:docPr id="7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719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>
          <w:pict w14:anchorId="2CBA05DC">
            <v:rect id="Rectangle 3" style="position:absolute;margin-left:0;margin-top:0;width:595.3pt;height:135.4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d="f" w14:anchorId="665E1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">
              <w10:wrap type="square"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536B34" w14:textId="77777777" w:rsidR="006741BC" w:rsidRPr="00AA4A42" w:rsidRDefault="00F14BBF" w:rsidP="004722ED">
    <w:r w:rsidRPr="00044C57">
      <w:rPr>
        <w:noProof/>
      </w:rPr>
      <w:drawing>
        <wp:anchor distT="0" distB="252095" distL="0" distR="114300" simplePos="0" relativeHeight="251658752" behindDoc="1" locked="0" layoutInCell="1" allowOverlap="1" wp14:anchorId="7B9CFB9C" wp14:editId="506D8D1A">
          <wp:simplePos x="0" y="0"/>
          <wp:positionH relativeFrom="page">
            <wp:posOffset>735330</wp:posOffset>
          </wp:positionH>
          <wp:positionV relativeFrom="page">
            <wp:posOffset>542925</wp:posOffset>
          </wp:positionV>
          <wp:extent cx="3143885" cy="886460"/>
          <wp:effectExtent l="0" t="0" r="0" b="0"/>
          <wp:wrapNone/>
          <wp:docPr id="2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R_brief.pn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43885" cy="886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6685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5CAFAFC" wp14:editId="270B558A">
              <wp:simplePos x="0" y="0"/>
              <wp:positionH relativeFrom="page">
                <wp:align>left</wp:align>
              </wp:positionH>
              <wp:positionV relativeFrom="page">
                <wp:posOffset>3421380</wp:posOffset>
              </wp:positionV>
              <wp:extent cx="2072640" cy="6111240"/>
              <wp:effectExtent l="0" t="0" r="0" b="3810"/>
              <wp:wrapSquare wrapText="bothSides"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72640" cy="6111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pic="http://schemas.openxmlformats.org/drawingml/2006/picture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pic="http://schemas.openxmlformats.org/drawingml/2006/picture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5F761DA0">
            <v:rect id="Rectangle 2" style="position:absolute;margin-left:0;margin-top:269.4pt;width:163.2pt;height:481.2pt;z-index:2516633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spid="_x0000_s1026" filled="f" stroked="f" w14:anchorId="2A53BF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">
              <w10:wrap type="square" anchorx="page" anchory="page"/>
            </v:rect>
          </w:pict>
        </mc:Fallback>
      </mc:AlternateContent>
    </w:r>
    <w:r w:rsidR="00C95C2C"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0" allowOverlap="1" wp14:anchorId="78DD4740" wp14:editId="5C03645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0045" cy="10692130"/>
              <wp:effectExtent l="9525" t="9525" r="11430" b="13970"/>
              <wp:wrapNone/>
              <wp:docPr id="6" name="Rechthoe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1069213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52DDA158">
            <v:rect id="Rechthoek 4" style="position:absolute;margin-left:0;margin-top:0;width:28.35pt;height:841.9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o:allowincell="f" fillcolor="#147178 [3215]" strokecolor="#147178 [3215]" w14:anchorId="7EAE4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C963CCA"/>
    <w:lvl w:ilvl="0">
      <w:start w:val="1"/>
      <w:numFmt w:val="lowerLetter"/>
      <w:lvlText w:val="%1)"/>
      <w:lvlJc w:val="left"/>
      <w:pPr>
        <w:ind w:left="1492" w:hanging="36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3DF2DAB0"/>
    <w:lvl w:ilvl="0">
      <w:start w:val="1"/>
      <w:numFmt w:val="decimal"/>
      <w:lvlText w:val="%1)"/>
      <w:lvlJc w:val="left"/>
      <w:pPr>
        <w:ind w:left="1209" w:hanging="360"/>
      </w:pPr>
    </w:lvl>
  </w:abstractNum>
  <w:abstractNum w:abstractNumId="2" w15:restartNumberingAfterBreak="0">
    <w:nsid w:val="FFFFFF7E"/>
    <w:multiLevelType w:val="singleLevel"/>
    <w:tmpl w:val="6B4011CC"/>
    <w:lvl w:ilvl="0">
      <w:start w:val="1"/>
      <w:numFmt w:val="lowerRoman"/>
      <w:lvlText w:val="%1."/>
      <w:lvlJc w:val="right"/>
      <w:pPr>
        <w:ind w:left="926" w:hanging="360"/>
      </w:pPr>
    </w:lvl>
  </w:abstractNum>
  <w:abstractNum w:abstractNumId="3" w15:restartNumberingAfterBreak="0">
    <w:nsid w:val="FFFFFF7F"/>
    <w:multiLevelType w:val="singleLevel"/>
    <w:tmpl w:val="5578529C"/>
    <w:lvl w:ilvl="0">
      <w:start w:val="1"/>
      <w:numFmt w:val="lowerLetter"/>
      <w:lvlText w:val="%1."/>
      <w:lvlJc w:val="left"/>
      <w:pPr>
        <w:ind w:left="643" w:hanging="360"/>
      </w:pPr>
    </w:lvl>
  </w:abstractNum>
  <w:abstractNum w:abstractNumId="4" w15:restartNumberingAfterBreak="0">
    <w:nsid w:val="FFFFFF80"/>
    <w:multiLevelType w:val="singleLevel"/>
    <w:tmpl w:val="B010FA5C"/>
    <w:lvl w:ilvl="0">
      <w:start w:val="1"/>
      <w:numFmt w:val="bullet"/>
      <w:lvlText w:val="+"/>
      <w:lvlJc w:val="left"/>
      <w:pPr>
        <w:ind w:left="1492" w:hanging="360"/>
      </w:pPr>
      <w:rPr>
        <w:rFonts w:ascii="Flanders Art Sans" w:hAnsi="Flanders Art Sans" w:hint="default"/>
      </w:rPr>
    </w:lvl>
  </w:abstractNum>
  <w:abstractNum w:abstractNumId="5" w15:restartNumberingAfterBreak="0">
    <w:nsid w:val="FFFFFF81"/>
    <w:multiLevelType w:val="singleLevel"/>
    <w:tmpl w:val="27D0AB6A"/>
    <w:lvl w:ilvl="0">
      <w:start w:val="1"/>
      <w:numFmt w:val="bullet"/>
      <w:lvlText w:val="&gt;"/>
      <w:lvlJc w:val="left"/>
      <w:pPr>
        <w:ind w:left="1209" w:hanging="360"/>
      </w:pPr>
      <w:rPr>
        <w:rFonts w:ascii="FlandersArtSans-Regular" w:hAnsi="FlandersArtSans-Regular" w:hint="default"/>
      </w:rPr>
    </w:lvl>
  </w:abstractNum>
  <w:abstractNum w:abstractNumId="6" w15:restartNumberingAfterBreak="0">
    <w:nsid w:val="FFFFFF82"/>
    <w:multiLevelType w:val="singleLevel"/>
    <w:tmpl w:val="7332DD38"/>
    <w:lvl w:ilvl="0">
      <w:start w:val="1"/>
      <w:numFmt w:val="bullet"/>
      <w:lvlText w:val="-"/>
      <w:lvlJc w:val="left"/>
      <w:pPr>
        <w:ind w:left="926" w:hanging="360"/>
      </w:pPr>
      <w:rPr>
        <w:rFonts w:ascii="FlandersArtSans-Regular" w:hAnsi="FlandersArtSans-Regular" w:hint="default"/>
      </w:rPr>
    </w:lvl>
  </w:abstractNum>
  <w:abstractNum w:abstractNumId="7" w15:restartNumberingAfterBreak="0">
    <w:nsid w:val="FFFFFF83"/>
    <w:multiLevelType w:val="singleLevel"/>
    <w:tmpl w:val="AB2094B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33285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FE6D316"/>
    <w:lvl w:ilvl="0">
      <w:start w:val="1"/>
      <w:numFmt w:val="bullet"/>
      <w:lvlText w:val="-"/>
      <w:lvlJc w:val="left"/>
      <w:pPr>
        <w:ind w:left="360" w:hanging="360"/>
      </w:pPr>
      <w:rPr>
        <w:rFonts w:ascii="FlandersArtSans-Regular" w:hAnsi="FlandersArtSans-Regular" w:hint="default"/>
      </w:rPr>
    </w:lvl>
  </w:abstractNum>
  <w:abstractNum w:abstractNumId="10" w15:restartNumberingAfterBreak="0">
    <w:nsid w:val="00EC0785"/>
    <w:multiLevelType w:val="hybridMultilevel"/>
    <w:tmpl w:val="CABAD2AE"/>
    <w:lvl w:ilvl="0" w:tplc="14B6E3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59239E"/>
    <w:multiLevelType w:val="hybridMultilevel"/>
    <w:tmpl w:val="D0EA2788"/>
    <w:lvl w:ilvl="0" w:tplc="DCE0300E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2" w15:restartNumberingAfterBreak="0">
    <w:nsid w:val="03F926B5"/>
    <w:multiLevelType w:val="hybridMultilevel"/>
    <w:tmpl w:val="A83A68CC"/>
    <w:lvl w:ilvl="0" w:tplc="E6167A6A">
      <w:start w:val="1"/>
      <w:numFmt w:val="decimal"/>
      <w:lvlText w:val="%1."/>
      <w:lvlJc w:val="left"/>
      <w:pPr>
        <w:ind w:left="928" w:hanging="360"/>
      </w:pPr>
    </w:lvl>
    <w:lvl w:ilvl="1" w:tplc="08130019" w:tentative="1">
      <w:start w:val="1"/>
      <w:numFmt w:val="lowerLetter"/>
      <w:lvlText w:val="%2."/>
      <w:lvlJc w:val="left"/>
      <w:pPr>
        <w:ind w:left="1648" w:hanging="360"/>
      </w:pPr>
    </w:lvl>
    <w:lvl w:ilvl="2" w:tplc="0813001B" w:tentative="1">
      <w:start w:val="1"/>
      <w:numFmt w:val="lowerRoman"/>
      <w:lvlText w:val="%3."/>
      <w:lvlJc w:val="right"/>
      <w:pPr>
        <w:ind w:left="2368" w:hanging="180"/>
      </w:pPr>
    </w:lvl>
    <w:lvl w:ilvl="3" w:tplc="0813000F" w:tentative="1">
      <w:start w:val="1"/>
      <w:numFmt w:val="decimal"/>
      <w:lvlText w:val="%4."/>
      <w:lvlJc w:val="left"/>
      <w:pPr>
        <w:ind w:left="3088" w:hanging="360"/>
      </w:pPr>
    </w:lvl>
    <w:lvl w:ilvl="4" w:tplc="08130019" w:tentative="1">
      <w:start w:val="1"/>
      <w:numFmt w:val="lowerLetter"/>
      <w:lvlText w:val="%5."/>
      <w:lvlJc w:val="left"/>
      <w:pPr>
        <w:ind w:left="3808" w:hanging="360"/>
      </w:pPr>
    </w:lvl>
    <w:lvl w:ilvl="5" w:tplc="0813001B" w:tentative="1">
      <w:start w:val="1"/>
      <w:numFmt w:val="lowerRoman"/>
      <w:lvlText w:val="%6."/>
      <w:lvlJc w:val="right"/>
      <w:pPr>
        <w:ind w:left="4528" w:hanging="180"/>
      </w:pPr>
    </w:lvl>
    <w:lvl w:ilvl="6" w:tplc="0813000F" w:tentative="1">
      <w:start w:val="1"/>
      <w:numFmt w:val="decimal"/>
      <w:lvlText w:val="%7."/>
      <w:lvlJc w:val="left"/>
      <w:pPr>
        <w:ind w:left="5248" w:hanging="360"/>
      </w:pPr>
    </w:lvl>
    <w:lvl w:ilvl="7" w:tplc="08130019" w:tentative="1">
      <w:start w:val="1"/>
      <w:numFmt w:val="lowerLetter"/>
      <w:lvlText w:val="%8."/>
      <w:lvlJc w:val="left"/>
      <w:pPr>
        <w:ind w:left="5968" w:hanging="360"/>
      </w:pPr>
    </w:lvl>
    <w:lvl w:ilvl="8" w:tplc="0813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 w15:restartNumberingAfterBreak="0">
    <w:nsid w:val="0F41603E"/>
    <w:multiLevelType w:val="multilevel"/>
    <w:tmpl w:val="018CA3AA"/>
    <w:lvl w:ilvl="0">
      <w:start w:val="1"/>
      <w:numFmt w:val="bullet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25F73A96"/>
    <w:multiLevelType w:val="hybridMultilevel"/>
    <w:tmpl w:val="1E004310"/>
    <w:lvl w:ilvl="0" w:tplc="109EBF76">
      <w:start w:val="1"/>
      <w:numFmt w:val="bullet"/>
      <w:pStyle w:val="Lijstopsomteken"/>
      <w:lvlText w:val="–"/>
      <w:lvlJc w:val="left"/>
      <w:pPr>
        <w:ind w:left="720" w:hanging="360"/>
      </w:pPr>
      <w:rPr>
        <w:rFonts w:ascii="FlandersArtSans-Regular" w:hAnsi="FlandersArtSans-Regular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34108F"/>
    <w:multiLevelType w:val="hybridMultilevel"/>
    <w:tmpl w:val="6246B6F2"/>
    <w:lvl w:ilvl="0" w:tplc="EE108A88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520868"/>
    <w:multiLevelType w:val="hybridMultilevel"/>
    <w:tmpl w:val="DAC07688"/>
    <w:lvl w:ilvl="0" w:tplc="A5C05138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3D6689"/>
    <w:multiLevelType w:val="hybridMultilevel"/>
    <w:tmpl w:val="0CBCF1F8"/>
    <w:lvl w:ilvl="0" w:tplc="5888AE6E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A65D46"/>
    <w:multiLevelType w:val="hybridMultilevel"/>
    <w:tmpl w:val="3CF6F358"/>
    <w:lvl w:ilvl="0" w:tplc="011A7C3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 w:val="0"/>
        <w:i w:val="0"/>
        <w:color w:val="auto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312F61"/>
    <w:multiLevelType w:val="hybridMultilevel"/>
    <w:tmpl w:val="4D7ABA52"/>
    <w:lvl w:ilvl="0" w:tplc="9558D08C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3B7CB4"/>
    <w:multiLevelType w:val="hybridMultilevel"/>
    <w:tmpl w:val="12A810E2"/>
    <w:lvl w:ilvl="0" w:tplc="08BA11BE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285613"/>
    <w:multiLevelType w:val="multilevel"/>
    <w:tmpl w:val="6322816A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hint="default"/>
        <w:b w:val="0"/>
        <w:i w:val="0"/>
        <w:sz w:val="19"/>
        <w:u w:color="147178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147178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147178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8E16B97"/>
    <w:multiLevelType w:val="hybridMultilevel"/>
    <w:tmpl w:val="9DAC37F2"/>
    <w:lvl w:ilvl="0" w:tplc="02225434">
      <w:start w:val="1"/>
      <w:numFmt w:val="bullet"/>
      <w:lvlText w:val=""/>
      <w:lvlJc w:val="left"/>
      <w:pPr>
        <w:ind w:left="1855" w:hanging="1287"/>
      </w:pPr>
      <w:rPr>
        <w:rFonts w:ascii="Symbol" w:hAnsi="Symbol" w:hint="default"/>
        <w:b w:val="0"/>
        <w:i w:val="0"/>
        <w:sz w:val="18"/>
        <w:u w:val="none"/>
      </w:rPr>
    </w:lvl>
    <w:lvl w:ilvl="1" w:tplc="040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3" w15:restartNumberingAfterBreak="0">
    <w:nsid w:val="5A885161"/>
    <w:multiLevelType w:val="hybridMultilevel"/>
    <w:tmpl w:val="282EBF7C"/>
    <w:lvl w:ilvl="0" w:tplc="AA504EAE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6BDE6ABF"/>
    <w:multiLevelType w:val="hybridMultilevel"/>
    <w:tmpl w:val="B9DA6702"/>
    <w:lvl w:ilvl="0" w:tplc="4154A160">
      <w:start w:val="1"/>
      <w:numFmt w:val="bullet"/>
      <w:pStyle w:val="Lijstopsomteken2"/>
      <w:lvlText w:val="•"/>
      <w:lvlJc w:val="left"/>
      <w:pPr>
        <w:ind w:left="720" w:hanging="360"/>
      </w:pPr>
      <w:rPr>
        <w:rFonts w:ascii="FlandersArtSans-Regular" w:hAnsi="FlandersArtSans-Regular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AA4CC9"/>
    <w:multiLevelType w:val="hybridMultilevel"/>
    <w:tmpl w:val="5302E810"/>
    <w:lvl w:ilvl="0" w:tplc="4C6E864A">
      <w:start w:val="1"/>
      <w:numFmt w:val="bullet"/>
      <w:pStyle w:val="Lijstopsomteken3"/>
      <w:lvlText w:val=""/>
      <w:lvlJc w:val="left"/>
      <w:pPr>
        <w:ind w:left="107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</w:abstractNum>
  <w:abstractNum w:abstractNumId="26" w15:restartNumberingAfterBreak="0">
    <w:nsid w:val="70B472DD"/>
    <w:multiLevelType w:val="multilevel"/>
    <w:tmpl w:val="0813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2"/>
  </w:num>
  <w:num w:numId="2">
    <w:abstractNumId w:val="22"/>
  </w:num>
  <w:num w:numId="3">
    <w:abstractNumId w:val="18"/>
  </w:num>
  <w:num w:numId="4">
    <w:abstractNumId w:val="12"/>
  </w:num>
  <w:num w:numId="5">
    <w:abstractNumId w:val="22"/>
  </w:num>
  <w:num w:numId="6">
    <w:abstractNumId w:val="18"/>
  </w:num>
  <w:num w:numId="7">
    <w:abstractNumId w:val="12"/>
  </w:num>
  <w:num w:numId="8">
    <w:abstractNumId w:val="22"/>
  </w:num>
  <w:num w:numId="9">
    <w:abstractNumId w:val="18"/>
  </w:num>
  <w:num w:numId="10">
    <w:abstractNumId w:val="1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26"/>
  </w:num>
  <w:num w:numId="22">
    <w:abstractNumId w:val="26"/>
  </w:num>
  <w:num w:numId="23">
    <w:abstractNumId w:val="26"/>
  </w:num>
  <w:num w:numId="24">
    <w:abstractNumId w:val="26"/>
  </w:num>
  <w:num w:numId="25">
    <w:abstractNumId w:val="26"/>
  </w:num>
  <w:num w:numId="26">
    <w:abstractNumId w:val="26"/>
  </w:num>
  <w:num w:numId="27">
    <w:abstractNumId w:val="26"/>
  </w:num>
  <w:num w:numId="28">
    <w:abstractNumId w:val="26"/>
  </w:num>
  <w:num w:numId="29">
    <w:abstractNumId w:val="26"/>
  </w:num>
  <w:num w:numId="30">
    <w:abstractNumId w:val="13"/>
  </w:num>
  <w:num w:numId="31">
    <w:abstractNumId w:val="23"/>
  </w:num>
  <w:num w:numId="32">
    <w:abstractNumId w:val="25"/>
  </w:num>
  <w:num w:numId="33">
    <w:abstractNumId w:val="16"/>
  </w:num>
  <w:num w:numId="34">
    <w:abstractNumId w:val="11"/>
  </w:num>
  <w:num w:numId="35">
    <w:abstractNumId w:val="21"/>
  </w:num>
  <w:num w:numId="36">
    <w:abstractNumId w:val="19"/>
  </w:num>
  <w:num w:numId="37">
    <w:abstractNumId w:val="17"/>
  </w:num>
  <w:num w:numId="38">
    <w:abstractNumId w:val="15"/>
  </w:num>
  <w:num w:numId="39">
    <w:abstractNumId w:val="20"/>
  </w:num>
  <w:num w:numId="40">
    <w:abstractNumId w:val="14"/>
  </w:num>
  <w:num w:numId="4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saveSubsetFonts/>
  <w:proofState w:spelling="clean"/>
  <w:documentProtection w:edit="forms" w:enforcement="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D4E"/>
    <w:rsid w:val="0000229D"/>
    <w:rsid w:val="00004300"/>
    <w:rsid w:val="000208C8"/>
    <w:rsid w:val="00021B5D"/>
    <w:rsid w:val="00031126"/>
    <w:rsid w:val="000324B8"/>
    <w:rsid w:val="00033689"/>
    <w:rsid w:val="00042BEF"/>
    <w:rsid w:val="00044C57"/>
    <w:rsid w:val="00075F1A"/>
    <w:rsid w:val="0007711B"/>
    <w:rsid w:val="000804A6"/>
    <w:rsid w:val="00090337"/>
    <w:rsid w:val="00097F5F"/>
    <w:rsid w:val="000A284D"/>
    <w:rsid w:val="000A3FB6"/>
    <w:rsid w:val="000B4A0B"/>
    <w:rsid w:val="000C721F"/>
    <w:rsid w:val="000D209B"/>
    <w:rsid w:val="000F61FE"/>
    <w:rsid w:val="00104A08"/>
    <w:rsid w:val="00110D82"/>
    <w:rsid w:val="00112218"/>
    <w:rsid w:val="001214C8"/>
    <w:rsid w:val="00125878"/>
    <w:rsid w:val="00130FBF"/>
    <w:rsid w:val="001322A5"/>
    <w:rsid w:val="0013383D"/>
    <w:rsid w:val="00133D44"/>
    <w:rsid w:val="00134510"/>
    <w:rsid w:val="001407BC"/>
    <w:rsid w:val="001411D0"/>
    <w:rsid w:val="00151B4F"/>
    <w:rsid w:val="001669CC"/>
    <w:rsid w:val="00170798"/>
    <w:rsid w:val="001716F3"/>
    <w:rsid w:val="00172F31"/>
    <w:rsid w:val="001779CF"/>
    <w:rsid w:val="001833DB"/>
    <w:rsid w:val="00185D44"/>
    <w:rsid w:val="00193D35"/>
    <w:rsid w:val="001978C9"/>
    <w:rsid w:val="001A2456"/>
    <w:rsid w:val="001A5463"/>
    <w:rsid w:val="001A7529"/>
    <w:rsid w:val="001C44C2"/>
    <w:rsid w:val="001E27EB"/>
    <w:rsid w:val="001E4DB8"/>
    <w:rsid w:val="001E655E"/>
    <w:rsid w:val="001E6BDD"/>
    <w:rsid w:val="001E6CD2"/>
    <w:rsid w:val="001E7AAE"/>
    <w:rsid w:val="002009A6"/>
    <w:rsid w:val="00201DFB"/>
    <w:rsid w:val="0021178C"/>
    <w:rsid w:val="002128D5"/>
    <w:rsid w:val="00215BB9"/>
    <w:rsid w:val="00221233"/>
    <w:rsid w:val="00237E27"/>
    <w:rsid w:val="00247B98"/>
    <w:rsid w:val="00250E14"/>
    <w:rsid w:val="00252799"/>
    <w:rsid w:val="0025484B"/>
    <w:rsid w:val="00255541"/>
    <w:rsid w:val="00283CE1"/>
    <w:rsid w:val="00284178"/>
    <w:rsid w:val="00285EE5"/>
    <w:rsid w:val="00287FFA"/>
    <w:rsid w:val="00293072"/>
    <w:rsid w:val="002A3C3A"/>
    <w:rsid w:val="002A4D01"/>
    <w:rsid w:val="002C5EF8"/>
    <w:rsid w:val="002D0A4D"/>
    <w:rsid w:val="002D1D9C"/>
    <w:rsid w:val="002E27BA"/>
    <w:rsid w:val="002E4988"/>
    <w:rsid w:val="002E69CD"/>
    <w:rsid w:val="002F0C37"/>
    <w:rsid w:val="002F31AA"/>
    <w:rsid w:val="002F4AEC"/>
    <w:rsid w:val="0030232C"/>
    <w:rsid w:val="0030288C"/>
    <w:rsid w:val="003037B6"/>
    <w:rsid w:val="00317B29"/>
    <w:rsid w:val="00321CEC"/>
    <w:rsid w:val="00322225"/>
    <w:rsid w:val="00330866"/>
    <w:rsid w:val="003313BE"/>
    <w:rsid w:val="00343057"/>
    <w:rsid w:val="00357F3C"/>
    <w:rsid w:val="003649E6"/>
    <w:rsid w:val="00367B58"/>
    <w:rsid w:val="003702AE"/>
    <w:rsid w:val="00373529"/>
    <w:rsid w:val="0037709C"/>
    <w:rsid w:val="003801A1"/>
    <w:rsid w:val="00386D5A"/>
    <w:rsid w:val="003910CC"/>
    <w:rsid w:val="003A7C69"/>
    <w:rsid w:val="003B1813"/>
    <w:rsid w:val="003B36FF"/>
    <w:rsid w:val="003B4A6C"/>
    <w:rsid w:val="003B7805"/>
    <w:rsid w:val="003C61C6"/>
    <w:rsid w:val="003D77D2"/>
    <w:rsid w:val="003E098A"/>
    <w:rsid w:val="003E19BF"/>
    <w:rsid w:val="003E303C"/>
    <w:rsid w:val="003E7C61"/>
    <w:rsid w:val="003E7EDD"/>
    <w:rsid w:val="003F5920"/>
    <w:rsid w:val="0040116B"/>
    <w:rsid w:val="00401443"/>
    <w:rsid w:val="0041425D"/>
    <w:rsid w:val="004211A4"/>
    <w:rsid w:val="0043194B"/>
    <w:rsid w:val="0044287A"/>
    <w:rsid w:val="00447380"/>
    <w:rsid w:val="00454EEC"/>
    <w:rsid w:val="00460357"/>
    <w:rsid w:val="00461009"/>
    <w:rsid w:val="004642DE"/>
    <w:rsid w:val="00465D60"/>
    <w:rsid w:val="004722ED"/>
    <w:rsid w:val="004942DF"/>
    <w:rsid w:val="004949E6"/>
    <w:rsid w:val="004A3566"/>
    <w:rsid w:val="004A5900"/>
    <w:rsid w:val="004C31E5"/>
    <w:rsid w:val="004C694D"/>
    <w:rsid w:val="004C7A49"/>
    <w:rsid w:val="004D6DC7"/>
    <w:rsid w:val="004D77BE"/>
    <w:rsid w:val="004F490B"/>
    <w:rsid w:val="004F5D44"/>
    <w:rsid w:val="00503AA0"/>
    <w:rsid w:val="005058BF"/>
    <w:rsid w:val="00506443"/>
    <w:rsid w:val="005232D2"/>
    <w:rsid w:val="00533456"/>
    <w:rsid w:val="00533E62"/>
    <w:rsid w:val="005423CD"/>
    <w:rsid w:val="00554E87"/>
    <w:rsid w:val="0056328B"/>
    <w:rsid w:val="00563690"/>
    <w:rsid w:val="005640C1"/>
    <w:rsid w:val="00570876"/>
    <w:rsid w:val="00574F54"/>
    <w:rsid w:val="00575586"/>
    <w:rsid w:val="005806DC"/>
    <w:rsid w:val="00581BCF"/>
    <w:rsid w:val="00585CB1"/>
    <w:rsid w:val="00587EB4"/>
    <w:rsid w:val="0059115F"/>
    <w:rsid w:val="0059634D"/>
    <w:rsid w:val="00597349"/>
    <w:rsid w:val="005B0A0C"/>
    <w:rsid w:val="005B0A39"/>
    <w:rsid w:val="005B0F7E"/>
    <w:rsid w:val="005E0C10"/>
    <w:rsid w:val="005E5751"/>
    <w:rsid w:val="005E6704"/>
    <w:rsid w:val="005E75F0"/>
    <w:rsid w:val="005F6719"/>
    <w:rsid w:val="005F6BC9"/>
    <w:rsid w:val="005F7F3C"/>
    <w:rsid w:val="00601763"/>
    <w:rsid w:val="00602EEA"/>
    <w:rsid w:val="00604618"/>
    <w:rsid w:val="00606B7C"/>
    <w:rsid w:val="00612E57"/>
    <w:rsid w:val="006219A2"/>
    <w:rsid w:val="00623749"/>
    <w:rsid w:val="00632CA6"/>
    <w:rsid w:val="00637050"/>
    <w:rsid w:val="0064355C"/>
    <w:rsid w:val="0066033B"/>
    <w:rsid w:val="00663961"/>
    <w:rsid w:val="006642F5"/>
    <w:rsid w:val="00666FD9"/>
    <w:rsid w:val="006741BC"/>
    <w:rsid w:val="006838AA"/>
    <w:rsid w:val="00690CC7"/>
    <w:rsid w:val="006915CB"/>
    <w:rsid w:val="00691B83"/>
    <w:rsid w:val="0069369B"/>
    <w:rsid w:val="00695D58"/>
    <w:rsid w:val="006A11A6"/>
    <w:rsid w:val="006A1A63"/>
    <w:rsid w:val="006A1F1C"/>
    <w:rsid w:val="006A600E"/>
    <w:rsid w:val="006B5BAD"/>
    <w:rsid w:val="006B5D27"/>
    <w:rsid w:val="006C52E3"/>
    <w:rsid w:val="006D3C40"/>
    <w:rsid w:val="006D729D"/>
    <w:rsid w:val="006E0B23"/>
    <w:rsid w:val="006E13CD"/>
    <w:rsid w:val="006E23E1"/>
    <w:rsid w:val="006F1C70"/>
    <w:rsid w:val="006F726B"/>
    <w:rsid w:val="007044E4"/>
    <w:rsid w:val="007257E8"/>
    <w:rsid w:val="0072637C"/>
    <w:rsid w:val="00726B87"/>
    <w:rsid w:val="007334A3"/>
    <w:rsid w:val="007405EB"/>
    <w:rsid w:val="0074577F"/>
    <w:rsid w:val="0074584F"/>
    <w:rsid w:val="00747F00"/>
    <w:rsid w:val="00750174"/>
    <w:rsid w:val="00753DAF"/>
    <w:rsid w:val="00765354"/>
    <w:rsid w:val="007670F8"/>
    <w:rsid w:val="00773EDD"/>
    <w:rsid w:val="00781BCF"/>
    <w:rsid w:val="00786BC4"/>
    <w:rsid w:val="00791C89"/>
    <w:rsid w:val="007B306A"/>
    <w:rsid w:val="007B6449"/>
    <w:rsid w:val="007C2CB9"/>
    <w:rsid w:val="007C6EDC"/>
    <w:rsid w:val="007E21F7"/>
    <w:rsid w:val="007F78A3"/>
    <w:rsid w:val="00806D57"/>
    <w:rsid w:val="008144E5"/>
    <w:rsid w:val="008172D2"/>
    <w:rsid w:val="00822BC5"/>
    <w:rsid w:val="0082666E"/>
    <w:rsid w:val="00827F99"/>
    <w:rsid w:val="00832537"/>
    <w:rsid w:val="00836B73"/>
    <w:rsid w:val="008372A7"/>
    <w:rsid w:val="00850F07"/>
    <w:rsid w:val="00870E4C"/>
    <w:rsid w:val="00875CB9"/>
    <w:rsid w:val="008847A9"/>
    <w:rsid w:val="0089307E"/>
    <w:rsid w:val="00895263"/>
    <w:rsid w:val="008B162D"/>
    <w:rsid w:val="008B2E38"/>
    <w:rsid w:val="008D7314"/>
    <w:rsid w:val="008E2382"/>
    <w:rsid w:val="008F728C"/>
    <w:rsid w:val="008F7675"/>
    <w:rsid w:val="009023BE"/>
    <w:rsid w:val="009073AA"/>
    <w:rsid w:val="00911D54"/>
    <w:rsid w:val="00933A73"/>
    <w:rsid w:val="009438C8"/>
    <w:rsid w:val="00952308"/>
    <w:rsid w:val="00953026"/>
    <w:rsid w:val="00957F66"/>
    <w:rsid w:val="00961A77"/>
    <w:rsid w:val="00961AF9"/>
    <w:rsid w:val="0097005E"/>
    <w:rsid w:val="009772F2"/>
    <w:rsid w:val="00995206"/>
    <w:rsid w:val="009B5C50"/>
    <w:rsid w:val="009C3BE3"/>
    <w:rsid w:val="009C4A8D"/>
    <w:rsid w:val="009C4D0E"/>
    <w:rsid w:val="009C7827"/>
    <w:rsid w:val="009D29F8"/>
    <w:rsid w:val="009D39D6"/>
    <w:rsid w:val="009E02B1"/>
    <w:rsid w:val="009E0F48"/>
    <w:rsid w:val="009E71E7"/>
    <w:rsid w:val="009F258A"/>
    <w:rsid w:val="00A03445"/>
    <w:rsid w:val="00A0747C"/>
    <w:rsid w:val="00A14FE6"/>
    <w:rsid w:val="00A25974"/>
    <w:rsid w:val="00A2617E"/>
    <w:rsid w:val="00A33B6A"/>
    <w:rsid w:val="00A34547"/>
    <w:rsid w:val="00A35B49"/>
    <w:rsid w:val="00A4024F"/>
    <w:rsid w:val="00A40759"/>
    <w:rsid w:val="00A41118"/>
    <w:rsid w:val="00A4454F"/>
    <w:rsid w:val="00A46FFD"/>
    <w:rsid w:val="00A4733A"/>
    <w:rsid w:val="00A559E8"/>
    <w:rsid w:val="00A77FB3"/>
    <w:rsid w:val="00A925AE"/>
    <w:rsid w:val="00A946E8"/>
    <w:rsid w:val="00A964ED"/>
    <w:rsid w:val="00AA02F2"/>
    <w:rsid w:val="00AA4A42"/>
    <w:rsid w:val="00AB038A"/>
    <w:rsid w:val="00AB0776"/>
    <w:rsid w:val="00AB288D"/>
    <w:rsid w:val="00AB63B8"/>
    <w:rsid w:val="00AC0224"/>
    <w:rsid w:val="00AC5B05"/>
    <w:rsid w:val="00AD01E6"/>
    <w:rsid w:val="00AD57B7"/>
    <w:rsid w:val="00AE03A0"/>
    <w:rsid w:val="00AE3C09"/>
    <w:rsid w:val="00AF1823"/>
    <w:rsid w:val="00AF7CA5"/>
    <w:rsid w:val="00B005C0"/>
    <w:rsid w:val="00B02ED0"/>
    <w:rsid w:val="00B039C9"/>
    <w:rsid w:val="00B04B3D"/>
    <w:rsid w:val="00B07522"/>
    <w:rsid w:val="00B10669"/>
    <w:rsid w:val="00B20FCC"/>
    <w:rsid w:val="00B27500"/>
    <w:rsid w:val="00B35547"/>
    <w:rsid w:val="00B40ACE"/>
    <w:rsid w:val="00B415BE"/>
    <w:rsid w:val="00B43A72"/>
    <w:rsid w:val="00B472A6"/>
    <w:rsid w:val="00B5764B"/>
    <w:rsid w:val="00B64C91"/>
    <w:rsid w:val="00B74EBB"/>
    <w:rsid w:val="00B751BE"/>
    <w:rsid w:val="00B7791B"/>
    <w:rsid w:val="00B83A6B"/>
    <w:rsid w:val="00B9172D"/>
    <w:rsid w:val="00B920AB"/>
    <w:rsid w:val="00BA7E09"/>
    <w:rsid w:val="00BC560C"/>
    <w:rsid w:val="00BC63A8"/>
    <w:rsid w:val="00BC6D4E"/>
    <w:rsid w:val="00BC7B36"/>
    <w:rsid w:val="00BD2023"/>
    <w:rsid w:val="00BE7FC7"/>
    <w:rsid w:val="00C10310"/>
    <w:rsid w:val="00C11F02"/>
    <w:rsid w:val="00C16BA0"/>
    <w:rsid w:val="00C16CD4"/>
    <w:rsid w:val="00C262CB"/>
    <w:rsid w:val="00C3535C"/>
    <w:rsid w:val="00C36418"/>
    <w:rsid w:val="00C36AAE"/>
    <w:rsid w:val="00C37655"/>
    <w:rsid w:val="00C41867"/>
    <w:rsid w:val="00C52C37"/>
    <w:rsid w:val="00C73143"/>
    <w:rsid w:val="00C75A10"/>
    <w:rsid w:val="00C84E9D"/>
    <w:rsid w:val="00C8681F"/>
    <w:rsid w:val="00C90998"/>
    <w:rsid w:val="00C90D99"/>
    <w:rsid w:val="00C9432A"/>
    <w:rsid w:val="00C953B4"/>
    <w:rsid w:val="00C95C2C"/>
    <w:rsid w:val="00C96ED3"/>
    <w:rsid w:val="00C97077"/>
    <w:rsid w:val="00C97434"/>
    <w:rsid w:val="00CA1EA2"/>
    <w:rsid w:val="00CA359D"/>
    <w:rsid w:val="00CA7361"/>
    <w:rsid w:val="00CB1D06"/>
    <w:rsid w:val="00CB35C6"/>
    <w:rsid w:val="00CC6132"/>
    <w:rsid w:val="00CE2437"/>
    <w:rsid w:val="00CE296D"/>
    <w:rsid w:val="00CE57CB"/>
    <w:rsid w:val="00CE59A8"/>
    <w:rsid w:val="00D01683"/>
    <w:rsid w:val="00D01C5D"/>
    <w:rsid w:val="00D15D50"/>
    <w:rsid w:val="00D176BD"/>
    <w:rsid w:val="00D24077"/>
    <w:rsid w:val="00D30FEE"/>
    <w:rsid w:val="00D32F51"/>
    <w:rsid w:val="00D37F68"/>
    <w:rsid w:val="00D446A5"/>
    <w:rsid w:val="00D46336"/>
    <w:rsid w:val="00D465DA"/>
    <w:rsid w:val="00D537C9"/>
    <w:rsid w:val="00D54F20"/>
    <w:rsid w:val="00D62324"/>
    <w:rsid w:val="00D74711"/>
    <w:rsid w:val="00D93BAE"/>
    <w:rsid w:val="00D94E6F"/>
    <w:rsid w:val="00DA15E3"/>
    <w:rsid w:val="00DA2546"/>
    <w:rsid w:val="00DA403B"/>
    <w:rsid w:val="00DA630E"/>
    <w:rsid w:val="00DA6867"/>
    <w:rsid w:val="00DB0EBA"/>
    <w:rsid w:val="00DB20C6"/>
    <w:rsid w:val="00DB445C"/>
    <w:rsid w:val="00DC25D9"/>
    <w:rsid w:val="00DC27B4"/>
    <w:rsid w:val="00DC6E44"/>
    <w:rsid w:val="00DD41E5"/>
    <w:rsid w:val="00DE364B"/>
    <w:rsid w:val="00DE43A1"/>
    <w:rsid w:val="00DE692D"/>
    <w:rsid w:val="00DF004A"/>
    <w:rsid w:val="00DF26BC"/>
    <w:rsid w:val="00DF5C50"/>
    <w:rsid w:val="00DF6730"/>
    <w:rsid w:val="00E12727"/>
    <w:rsid w:val="00E223DB"/>
    <w:rsid w:val="00E22F49"/>
    <w:rsid w:val="00E24BEA"/>
    <w:rsid w:val="00E27CEA"/>
    <w:rsid w:val="00E4280E"/>
    <w:rsid w:val="00E5585A"/>
    <w:rsid w:val="00E62F9F"/>
    <w:rsid w:val="00E7051F"/>
    <w:rsid w:val="00E70530"/>
    <w:rsid w:val="00E7274E"/>
    <w:rsid w:val="00E77775"/>
    <w:rsid w:val="00E77A10"/>
    <w:rsid w:val="00E817FD"/>
    <w:rsid w:val="00E83E2C"/>
    <w:rsid w:val="00E935BC"/>
    <w:rsid w:val="00E9501E"/>
    <w:rsid w:val="00EB5EB6"/>
    <w:rsid w:val="00EC0856"/>
    <w:rsid w:val="00EC39AD"/>
    <w:rsid w:val="00ED2F0C"/>
    <w:rsid w:val="00F00554"/>
    <w:rsid w:val="00F01D5C"/>
    <w:rsid w:val="00F12A60"/>
    <w:rsid w:val="00F1346D"/>
    <w:rsid w:val="00F14BBF"/>
    <w:rsid w:val="00F215F9"/>
    <w:rsid w:val="00F23905"/>
    <w:rsid w:val="00F301E1"/>
    <w:rsid w:val="00F6264B"/>
    <w:rsid w:val="00F65B28"/>
    <w:rsid w:val="00F81A68"/>
    <w:rsid w:val="00F84395"/>
    <w:rsid w:val="00F85D12"/>
    <w:rsid w:val="00F95FD5"/>
    <w:rsid w:val="00F96CAE"/>
    <w:rsid w:val="00FA591B"/>
    <w:rsid w:val="00FB3A2A"/>
    <w:rsid w:val="00FD6685"/>
    <w:rsid w:val="00FE3CCE"/>
    <w:rsid w:val="00FF1F14"/>
    <w:rsid w:val="00FF3576"/>
    <w:rsid w:val="00FF47BE"/>
    <w:rsid w:val="0BB7558A"/>
    <w:rsid w:val="1081AAD6"/>
    <w:rsid w:val="1AC66DD4"/>
    <w:rsid w:val="6B851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825B942"/>
  <w15:docId w15:val="{B24992E2-96D3-4513-BB05-606804A92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ajorHAnsi" w:eastAsia="Times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 w:qFormat="1"/>
    <w:lsdException w:name="index heading" w:semiHidden="1" w:unhideWhenUsed="1"/>
    <w:lsdException w:name="caption" w:uiPriority="35" w:unhideWhenUsed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0" w:unhideWhenUsed="1"/>
    <w:lsdException w:name="macro" w:semiHidden="1" w:unhideWhenUsed="1"/>
    <w:lsdException w:name="toa heading" w:semiHidden="1" w:unhideWhenUsed="1"/>
    <w:lsdException w:name="List" w:unhideWhenUsed="1"/>
    <w:lsdException w:name="List Bullet" w:unhideWhenUsed="1" w:qFormat="1"/>
    <w:lsdException w:name="List 2" w:unhideWhenUsed="1"/>
    <w:lsdException w:name="List 3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uiPriority="0" w:unhideWhenUsed="1"/>
    <w:lsdException w:name="Strong" w:uiPriority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B1D06"/>
    <w:pPr>
      <w:spacing w:after="0" w:line="240" w:lineRule="atLeast"/>
    </w:pPr>
    <w:rPr>
      <w:rFonts w:ascii="FlandersArtSans-Regular" w:hAnsi="FlandersArtSans-Regular" w:cs="Times New Roman"/>
      <w:lang w:val="nl-BE" w:eastAsia="nl-BE" w:bidi="ar-SA"/>
    </w:rPr>
  </w:style>
  <w:style w:type="paragraph" w:styleId="Kop1">
    <w:name w:val="heading 1"/>
    <w:basedOn w:val="Standaard"/>
    <w:next w:val="Standaard"/>
    <w:link w:val="Kop1Char"/>
    <w:uiPriority w:val="2"/>
    <w:qFormat/>
    <w:rsid w:val="00612E57"/>
    <w:pPr>
      <w:keepNext/>
      <w:keepLines/>
      <w:tabs>
        <w:tab w:val="left" w:pos="3686"/>
      </w:tabs>
      <w:spacing w:before="480" w:after="480" w:line="432" w:lineRule="exact"/>
      <w:ind w:left="432"/>
      <w:contextualSpacing/>
      <w:outlineLvl w:val="0"/>
    </w:pPr>
    <w:rPr>
      <w:rFonts w:ascii="FlandersArtSans-Bold" w:eastAsiaTheme="majorEastAsia" w:hAnsi="FlandersArtSans-Bold" w:cstheme="majorBidi"/>
      <w:bCs/>
      <w:caps/>
      <w:color w:val="3C3D3C"/>
      <w:sz w:val="36"/>
      <w:szCs w:val="52"/>
      <w:lang w:eastAsia="en-US"/>
    </w:rPr>
  </w:style>
  <w:style w:type="paragraph" w:styleId="Kop2">
    <w:name w:val="heading 2"/>
    <w:basedOn w:val="Standaard"/>
    <w:next w:val="Standaard"/>
    <w:link w:val="Kop2Char"/>
    <w:uiPriority w:val="2"/>
    <w:qFormat/>
    <w:rsid w:val="00612E57"/>
    <w:pPr>
      <w:keepNext/>
      <w:keepLines/>
      <w:tabs>
        <w:tab w:val="left" w:pos="3686"/>
      </w:tabs>
      <w:spacing w:before="200" w:after="240" w:line="400" w:lineRule="exact"/>
      <w:ind w:left="576"/>
      <w:contextualSpacing/>
      <w:outlineLvl w:val="1"/>
    </w:pPr>
    <w:rPr>
      <w:rFonts w:eastAsiaTheme="majorEastAsia" w:cstheme="majorBidi"/>
      <w:bCs/>
      <w:caps/>
      <w:color w:val="2F2F2F" w:themeColor="text1"/>
      <w:sz w:val="32"/>
      <w:szCs w:val="32"/>
      <w:u w:val="dotted"/>
      <w:lang w:eastAsia="en-US"/>
    </w:rPr>
  </w:style>
  <w:style w:type="paragraph" w:styleId="Kop3">
    <w:name w:val="heading 3"/>
    <w:basedOn w:val="Standaard"/>
    <w:next w:val="Standaard"/>
    <w:link w:val="Kop3Char"/>
    <w:uiPriority w:val="2"/>
    <w:qFormat/>
    <w:rsid w:val="00612E57"/>
    <w:pPr>
      <w:keepNext/>
      <w:keepLines/>
      <w:tabs>
        <w:tab w:val="left" w:pos="3686"/>
      </w:tabs>
      <w:spacing w:before="200" w:after="120" w:line="288" w:lineRule="exact"/>
      <w:ind w:left="720"/>
      <w:contextualSpacing/>
      <w:outlineLvl w:val="2"/>
    </w:pPr>
    <w:rPr>
      <w:rFonts w:ascii="FlandersArtSerif-Bold" w:eastAsiaTheme="majorEastAsia" w:hAnsi="FlandersArtSerif-Bold" w:cstheme="majorBidi"/>
      <w:bCs/>
      <w:color w:val="9B9DA0"/>
      <w:sz w:val="24"/>
      <w:szCs w:val="24"/>
      <w:lang w:eastAsia="en-US"/>
    </w:rPr>
  </w:style>
  <w:style w:type="paragraph" w:styleId="Kop4">
    <w:name w:val="heading 4"/>
    <w:basedOn w:val="Standaard"/>
    <w:next w:val="Standaard"/>
    <w:link w:val="Kop4Char"/>
    <w:uiPriority w:val="2"/>
    <w:qFormat/>
    <w:rsid w:val="00612E57"/>
    <w:pPr>
      <w:keepNext/>
      <w:keepLines/>
      <w:tabs>
        <w:tab w:val="left" w:pos="3686"/>
      </w:tabs>
      <w:spacing w:before="200"/>
      <w:ind w:left="864"/>
      <w:contextualSpacing/>
      <w:outlineLvl w:val="3"/>
    </w:pPr>
    <w:rPr>
      <w:rFonts w:ascii="FlandersArtSerif-Bold" w:eastAsiaTheme="majorEastAsia" w:hAnsi="FlandersArtSerif-Bold" w:cstheme="majorBidi"/>
      <w:bCs/>
      <w:iCs/>
      <w:color w:val="2F2F2F" w:themeColor="text1"/>
      <w:u w:val="single"/>
      <w:lang w:eastAsia="en-US"/>
    </w:rPr>
  </w:style>
  <w:style w:type="paragraph" w:styleId="Kop5">
    <w:name w:val="heading 5"/>
    <w:basedOn w:val="Standaard"/>
    <w:next w:val="Standaard"/>
    <w:link w:val="Kop5Char"/>
    <w:uiPriority w:val="2"/>
    <w:rsid w:val="00612E57"/>
    <w:pPr>
      <w:keepNext/>
      <w:keepLines/>
      <w:tabs>
        <w:tab w:val="left" w:pos="3686"/>
      </w:tabs>
      <w:spacing w:before="200"/>
      <w:ind w:left="1008"/>
      <w:contextualSpacing/>
      <w:outlineLvl w:val="4"/>
    </w:pPr>
    <w:rPr>
      <w:rFonts w:eastAsiaTheme="majorEastAsia" w:cstheme="majorBidi"/>
      <w:color w:val="3C3D3C"/>
      <w:lang w:eastAsia="en-US"/>
    </w:rPr>
  </w:style>
  <w:style w:type="paragraph" w:styleId="Kop6">
    <w:name w:val="heading 6"/>
    <w:basedOn w:val="Standaard"/>
    <w:next w:val="Standaard"/>
    <w:link w:val="Kop6Char"/>
    <w:uiPriority w:val="2"/>
    <w:rsid w:val="00612E57"/>
    <w:pPr>
      <w:keepNext/>
      <w:keepLines/>
      <w:tabs>
        <w:tab w:val="left" w:pos="3686"/>
      </w:tabs>
      <w:spacing w:before="200"/>
      <w:ind w:left="1152"/>
      <w:contextualSpacing/>
      <w:outlineLvl w:val="5"/>
    </w:pPr>
    <w:rPr>
      <w:rFonts w:ascii="FlandersArtSerif-Regular" w:eastAsiaTheme="majorEastAsia" w:hAnsi="FlandersArtSerif-Regular" w:cstheme="majorBidi"/>
      <w:iCs/>
      <w:color w:val="6F7173"/>
      <w:lang w:eastAsia="en-US"/>
    </w:rPr>
  </w:style>
  <w:style w:type="paragraph" w:styleId="Kop7">
    <w:name w:val="heading 7"/>
    <w:basedOn w:val="Standaard"/>
    <w:next w:val="Standaard"/>
    <w:link w:val="Kop7Char"/>
    <w:uiPriority w:val="2"/>
    <w:rsid w:val="00612E57"/>
    <w:pPr>
      <w:keepNext/>
      <w:keepLines/>
      <w:tabs>
        <w:tab w:val="left" w:pos="3686"/>
      </w:tabs>
      <w:spacing w:before="200"/>
      <w:ind w:left="1296"/>
      <w:contextualSpacing/>
      <w:outlineLvl w:val="6"/>
    </w:pPr>
    <w:rPr>
      <w:rFonts w:ascii="FlandersArtSerif-Medium" w:eastAsiaTheme="majorEastAsia" w:hAnsi="FlandersArtSerif-Medium" w:cstheme="majorBidi"/>
      <w:iCs/>
      <w:color w:val="9B9DA0"/>
      <w:lang w:eastAsia="en-US"/>
    </w:rPr>
  </w:style>
  <w:style w:type="paragraph" w:styleId="Kop8">
    <w:name w:val="heading 8"/>
    <w:basedOn w:val="Standaard"/>
    <w:next w:val="Standaard"/>
    <w:link w:val="Kop8Char"/>
    <w:uiPriority w:val="2"/>
    <w:rsid w:val="00612E57"/>
    <w:pPr>
      <w:keepNext/>
      <w:keepLines/>
      <w:tabs>
        <w:tab w:val="left" w:pos="3686"/>
      </w:tabs>
      <w:spacing w:before="200"/>
      <w:ind w:left="1440"/>
      <w:contextualSpacing/>
      <w:outlineLvl w:val="7"/>
    </w:pPr>
    <w:rPr>
      <w:rFonts w:ascii="FlandersArtSerif-Regular" w:eastAsiaTheme="majorEastAsia" w:hAnsi="FlandersArtSerif-Regular" w:cstheme="majorBidi"/>
      <w:color w:val="3C3D3C"/>
      <w:szCs w:val="20"/>
      <w:lang w:eastAsia="en-US"/>
    </w:rPr>
  </w:style>
  <w:style w:type="paragraph" w:styleId="Kop9">
    <w:name w:val="heading 9"/>
    <w:basedOn w:val="Standaard"/>
    <w:next w:val="Standaard"/>
    <w:link w:val="Kop9Char"/>
    <w:uiPriority w:val="2"/>
    <w:rsid w:val="00612E57"/>
    <w:pPr>
      <w:keepNext/>
      <w:keepLines/>
      <w:tabs>
        <w:tab w:val="left" w:pos="3686"/>
      </w:tabs>
      <w:spacing w:before="200"/>
      <w:ind w:left="1584"/>
      <w:contextualSpacing/>
      <w:outlineLvl w:val="8"/>
    </w:pPr>
    <w:rPr>
      <w:rFonts w:ascii="FlandersArtSerif-Regular" w:eastAsiaTheme="majorEastAsia" w:hAnsi="FlandersArtSerif-Regular" w:cstheme="majorBidi"/>
      <w:iCs/>
      <w:color w:val="6F7173"/>
      <w:szCs w:val="20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rsid w:val="008F7675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rsid w:val="008F7675"/>
    <w:rPr>
      <w:rFonts w:ascii="Flanders Art Sans" w:hAnsi="Flanders Art Sans" w:cs="Times New Roman"/>
      <w:sz w:val="20"/>
      <w:szCs w:val="20"/>
      <w:lang w:eastAsia="nl-BE" w:bidi="ar-SA"/>
    </w:rPr>
  </w:style>
  <w:style w:type="paragraph" w:styleId="Voettekst">
    <w:name w:val="footer"/>
    <w:basedOn w:val="Standaard"/>
    <w:link w:val="VoettekstChar"/>
    <w:unhideWhenUsed/>
    <w:qFormat/>
    <w:rsid w:val="00F01D5C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rsid w:val="00F01D5C"/>
    <w:rPr>
      <w:rFonts w:ascii="FlandersArtSans-Regular" w:hAnsi="FlandersArtSans-Regular" w:cs="Times New Roman"/>
      <w:lang w:val="nl-BE" w:eastAsia="nl-BE" w:bidi="ar-SA"/>
    </w:rPr>
  </w:style>
  <w:style w:type="paragraph" w:styleId="Lijstalinea">
    <w:name w:val="List Paragraph"/>
    <w:basedOn w:val="Standaard"/>
    <w:uiPriority w:val="34"/>
    <w:semiHidden/>
    <w:rsid w:val="0000229D"/>
    <w:pPr>
      <w:ind w:left="720"/>
      <w:contextualSpacing/>
    </w:pPr>
  </w:style>
  <w:style w:type="table" w:styleId="Tabelraster">
    <w:name w:val="Table Grid"/>
    <w:basedOn w:val="Standaardtabel"/>
    <w:rsid w:val="00DC25D9"/>
    <w:pPr>
      <w:spacing w:after="0" w:line="240" w:lineRule="auto"/>
    </w:pPr>
    <w:rPr>
      <w:rFonts w:ascii="Verdana" w:eastAsia="Times New Roman" w:hAnsi="Verdana" w:cs="Times New Roman"/>
      <w:sz w:val="20"/>
      <w:szCs w:val="20"/>
      <w:lang w:eastAsia="nl-BE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uiPriority w:val="2"/>
    <w:rsid w:val="00612E57"/>
    <w:rPr>
      <w:rFonts w:ascii="FlandersArtSans-Regular" w:eastAsiaTheme="majorEastAsia" w:hAnsi="FlandersArtSans-Regular"/>
      <w:bCs/>
      <w:caps/>
      <w:color w:val="2F2F2F" w:themeColor="text1"/>
      <w:sz w:val="32"/>
      <w:szCs w:val="32"/>
      <w:u w:val="dotted"/>
      <w:lang w:val="nl-BE" w:bidi="ar-SA"/>
    </w:rPr>
  </w:style>
  <w:style w:type="character" w:customStyle="1" w:styleId="Kop3Char">
    <w:name w:val="Kop 3 Char"/>
    <w:basedOn w:val="Standaardalinea-lettertype"/>
    <w:link w:val="Kop3"/>
    <w:uiPriority w:val="2"/>
    <w:rsid w:val="00612E57"/>
    <w:rPr>
      <w:rFonts w:ascii="FlandersArtSerif-Bold" w:eastAsiaTheme="majorEastAsia" w:hAnsi="FlandersArtSerif-Bold"/>
      <w:bCs/>
      <w:color w:val="9B9DA0"/>
      <w:sz w:val="24"/>
      <w:szCs w:val="24"/>
      <w:lang w:val="nl-BE" w:bidi="ar-SA"/>
    </w:rPr>
  </w:style>
  <w:style w:type="character" w:customStyle="1" w:styleId="Kop1Char">
    <w:name w:val="Kop 1 Char"/>
    <w:basedOn w:val="Standaardalinea-lettertype"/>
    <w:link w:val="Kop1"/>
    <w:uiPriority w:val="2"/>
    <w:rsid w:val="00612E57"/>
    <w:rPr>
      <w:rFonts w:ascii="FlandersArtSans-Bold" w:eastAsiaTheme="majorEastAsia" w:hAnsi="FlandersArtSans-Bold"/>
      <w:bCs/>
      <w:caps/>
      <w:color w:val="3C3D3C"/>
      <w:sz w:val="36"/>
      <w:szCs w:val="52"/>
      <w:lang w:val="nl-BE" w:bidi="ar-SA"/>
    </w:rPr>
  </w:style>
  <w:style w:type="character" w:customStyle="1" w:styleId="Kop4Char">
    <w:name w:val="Kop 4 Char"/>
    <w:basedOn w:val="Standaardalinea-lettertype"/>
    <w:link w:val="Kop4"/>
    <w:uiPriority w:val="2"/>
    <w:rsid w:val="00612E57"/>
    <w:rPr>
      <w:rFonts w:ascii="FlandersArtSerif-Bold" w:eastAsiaTheme="majorEastAsia" w:hAnsi="FlandersArtSerif-Bold"/>
      <w:bCs/>
      <w:iCs/>
      <w:color w:val="2F2F2F" w:themeColor="text1"/>
      <w:u w:val="single"/>
      <w:lang w:val="nl-BE" w:bidi="ar-SA"/>
    </w:rPr>
  </w:style>
  <w:style w:type="character" w:customStyle="1" w:styleId="Kop5Char">
    <w:name w:val="Kop 5 Char"/>
    <w:basedOn w:val="Standaardalinea-lettertype"/>
    <w:link w:val="Kop5"/>
    <w:uiPriority w:val="2"/>
    <w:rsid w:val="00612E57"/>
    <w:rPr>
      <w:rFonts w:ascii="FlandersArtSans-Regular" w:eastAsiaTheme="majorEastAsia" w:hAnsi="FlandersArtSans-Regular"/>
      <w:color w:val="3C3D3C"/>
      <w:lang w:val="nl-BE" w:bidi="ar-SA"/>
    </w:rPr>
  </w:style>
  <w:style w:type="character" w:customStyle="1" w:styleId="Kop6Char">
    <w:name w:val="Kop 6 Char"/>
    <w:basedOn w:val="Standaardalinea-lettertype"/>
    <w:link w:val="Kop6"/>
    <w:uiPriority w:val="2"/>
    <w:rsid w:val="00612E57"/>
    <w:rPr>
      <w:rFonts w:ascii="FlandersArtSerif-Regular" w:eastAsiaTheme="majorEastAsia" w:hAnsi="FlandersArtSerif-Regular"/>
      <w:iCs/>
      <w:color w:val="6F7173"/>
      <w:lang w:val="nl-BE" w:bidi="ar-SA"/>
    </w:rPr>
  </w:style>
  <w:style w:type="character" w:customStyle="1" w:styleId="Kop7Char">
    <w:name w:val="Kop 7 Char"/>
    <w:basedOn w:val="Standaardalinea-lettertype"/>
    <w:link w:val="Kop7"/>
    <w:uiPriority w:val="2"/>
    <w:rsid w:val="00612E57"/>
    <w:rPr>
      <w:rFonts w:ascii="FlandersArtSerif-Medium" w:eastAsiaTheme="majorEastAsia" w:hAnsi="FlandersArtSerif-Medium"/>
      <w:iCs/>
      <w:color w:val="9B9DA0"/>
      <w:lang w:val="nl-BE" w:bidi="ar-SA"/>
    </w:rPr>
  </w:style>
  <w:style w:type="character" w:customStyle="1" w:styleId="Kop8Char">
    <w:name w:val="Kop 8 Char"/>
    <w:basedOn w:val="Standaardalinea-lettertype"/>
    <w:link w:val="Kop8"/>
    <w:uiPriority w:val="2"/>
    <w:rsid w:val="00612E57"/>
    <w:rPr>
      <w:rFonts w:ascii="FlandersArtSerif-Regular" w:eastAsiaTheme="majorEastAsia" w:hAnsi="FlandersArtSerif-Regular"/>
      <w:color w:val="3C3D3C"/>
      <w:szCs w:val="20"/>
      <w:lang w:val="nl-BE" w:bidi="ar-SA"/>
    </w:rPr>
  </w:style>
  <w:style w:type="character" w:customStyle="1" w:styleId="Kop9Char">
    <w:name w:val="Kop 9 Char"/>
    <w:basedOn w:val="Standaardalinea-lettertype"/>
    <w:link w:val="Kop9"/>
    <w:uiPriority w:val="2"/>
    <w:rsid w:val="00612E57"/>
    <w:rPr>
      <w:rFonts w:ascii="FlandersArtSerif-Regular" w:eastAsiaTheme="majorEastAsia" w:hAnsi="FlandersArtSerif-Regular"/>
      <w:iCs/>
      <w:color w:val="6F7173"/>
      <w:szCs w:val="20"/>
      <w:lang w:val="nl-BE" w:bidi="ar-SA"/>
    </w:rPr>
  </w:style>
  <w:style w:type="paragraph" w:styleId="Bronvermelding">
    <w:name w:val="table of authorities"/>
    <w:basedOn w:val="Standaard"/>
    <w:next w:val="Standaard"/>
    <w:semiHidden/>
    <w:rsid w:val="00DC25D9"/>
    <w:pPr>
      <w:ind w:left="200" w:hanging="200"/>
    </w:pPr>
  </w:style>
  <w:style w:type="paragraph" w:customStyle="1" w:styleId="Adres">
    <w:name w:val="Adres"/>
    <w:uiPriority w:val="5"/>
    <w:qFormat/>
    <w:rsid w:val="000A3FB6"/>
    <w:pPr>
      <w:framePr w:hSpace="142" w:wrap="around" w:vAnchor="page" w:hAnchor="page" w:x="6096" w:y="2212"/>
      <w:spacing w:after="0" w:line="270" w:lineRule="exact"/>
      <w:contextualSpacing/>
      <w:suppressOverlap/>
    </w:pPr>
    <w:rPr>
      <w:rFonts w:ascii="FlandersArtSans-Regular" w:eastAsia="Times New Roman" w:hAnsi="FlandersArtSans-Regular" w:cs="Times New Roman"/>
      <w:lang w:val="fr-BE" w:eastAsia="nl-BE" w:bidi="ar-SA"/>
    </w:rPr>
  </w:style>
  <w:style w:type="paragraph" w:customStyle="1" w:styleId="Naam">
    <w:name w:val="Naam"/>
    <w:basedOn w:val="Standaard"/>
    <w:uiPriority w:val="2"/>
    <w:qFormat/>
    <w:rsid w:val="00E70530"/>
    <w:pPr>
      <w:ind w:left="6379"/>
    </w:pPr>
  </w:style>
  <w:style w:type="paragraph" w:customStyle="1" w:styleId="Adresafzender">
    <w:name w:val="Adres afzender"/>
    <w:basedOn w:val="Standaard"/>
    <w:link w:val="AdresafzenderChar"/>
    <w:uiPriority w:val="5"/>
    <w:qFormat/>
    <w:rsid w:val="000A3FB6"/>
    <w:pPr>
      <w:tabs>
        <w:tab w:val="center" w:pos="4320"/>
        <w:tab w:val="right" w:pos="8640"/>
      </w:tabs>
    </w:pPr>
    <w:rPr>
      <w:sz w:val="20"/>
    </w:rPr>
  </w:style>
  <w:style w:type="paragraph" w:customStyle="1" w:styleId="Afdeling">
    <w:name w:val="Afdeling"/>
    <w:basedOn w:val="Adresafzender"/>
    <w:link w:val="AfdelingChar"/>
    <w:qFormat/>
    <w:rsid w:val="000A3FB6"/>
    <w:pPr>
      <w:tabs>
        <w:tab w:val="center" w:pos="992"/>
      </w:tabs>
    </w:pPr>
    <w:rPr>
      <w:rFonts w:ascii="FlandersArtSans-Medium" w:hAnsi="FlandersArtSans-Medium"/>
    </w:rPr>
  </w:style>
  <w:style w:type="paragraph" w:customStyle="1" w:styleId="Referentie">
    <w:name w:val="Referentie"/>
    <w:uiPriority w:val="4"/>
    <w:qFormat/>
    <w:rsid w:val="001E6CD2"/>
    <w:pPr>
      <w:tabs>
        <w:tab w:val="left" w:pos="2552"/>
        <w:tab w:val="left" w:pos="4111"/>
        <w:tab w:val="left" w:pos="6379"/>
      </w:tabs>
      <w:spacing w:after="0" w:line="270" w:lineRule="exact"/>
    </w:pPr>
    <w:rPr>
      <w:rFonts w:ascii="FlandersArtSans-Regular" w:hAnsi="FlandersArtSans-Regular" w:cs="Times New Roman"/>
      <w:sz w:val="20"/>
      <w:szCs w:val="20"/>
      <w:lang w:val="nl-BE" w:eastAsia="nl-BE" w:bidi="ar-SA"/>
    </w:rPr>
  </w:style>
  <w:style w:type="paragraph" w:customStyle="1" w:styleId="Referentietitel">
    <w:name w:val="Referentietitel"/>
    <w:uiPriority w:val="4"/>
    <w:qFormat/>
    <w:rsid w:val="001E6CD2"/>
    <w:pPr>
      <w:tabs>
        <w:tab w:val="left" w:pos="2552"/>
        <w:tab w:val="left" w:pos="4111"/>
        <w:tab w:val="left" w:pos="6379"/>
      </w:tabs>
      <w:spacing w:after="0" w:line="270" w:lineRule="exact"/>
    </w:pPr>
    <w:rPr>
      <w:rFonts w:ascii="FlandersArtSans-Medium" w:hAnsi="FlandersArtSans-Medium" w:cs="Times New Roman"/>
      <w:sz w:val="20"/>
      <w:szCs w:val="20"/>
      <w:lang w:val="nl-BE" w:eastAsia="nl-BE" w:bidi="ar-SA"/>
    </w:rPr>
  </w:style>
  <w:style w:type="character" w:styleId="Tekstvantijdelijkeaanduiding">
    <w:name w:val="Placeholder Text"/>
    <w:basedOn w:val="Standaardalinea-lettertype"/>
    <w:uiPriority w:val="99"/>
    <w:semiHidden/>
    <w:rsid w:val="006E0B23"/>
    <w:rPr>
      <w:color w:val="808080"/>
    </w:rPr>
  </w:style>
  <w:style w:type="paragraph" w:customStyle="1" w:styleId="Betreft">
    <w:name w:val="Betreft"/>
    <w:basedOn w:val="Referentie"/>
    <w:qFormat/>
    <w:rsid w:val="000A3FB6"/>
    <w:pPr>
      <w:spacing w:before="480" w:after="240"/>
    </w:pPr>
  </w:style>
  <w:style w:type="character" w:styleId="GevolgdeHyperlink">
    <w:name w:val="FollowedHyperlink"/>
    <w:basedOn w:val="Standaardalinea-lettertype"/>
    <w:semiHidden/>
    <w:rsid w:val="008B162D"/>
    <w:rPr>
      <w:color w:val="104F6A" w:themeColor="accent3" w:themeShade="80"/>
      <w:u w:val="single"/>
    </w:rPr>
  </w:style>
  <w:style w:type="character" w:styleId="Hyperlink">
    <w:name w:val="Hyperlink"/>
    <w:uiPriority w:val="99"/>
    <w:unhideWhenUsed/>
    <w:rsid w:val="00C262CB"/>
    <w:rPr>
      <w:color w:val="507DB2"/>
      <w:sz w:val="22"/>
      <w:u w:val="single"/>
    </w:rPr>
  </w:style>
  <w:style w:type="paragraph" w:customStyle="1" w:styleId="AdresNaam">
    <w:name w:val="Adres Naam"/>
    <w:basedOn w:val="Adresafzender"/>
    <w:uiPriority w:val="5"/>
    <w:qFormat/>
    <w:rsid w:val="00D176BD"/>
    <w:pPr>
      <w:spacing w:before="600"/>
      <w:ind w:left="1021"/>
    </w:pPr>
  </w:style>
  <w:style w:type="paragraph" w:customStyle="1" w:styleId="xxx">
    <w:name w:val="xxx"/>
    <w:basedOn w:val="Referentie"/>
    <w:uiPriority w:val="3"/>
    <w:semiHidden/>
    <w:unhideWhenUsed/>
    <w:rsid w:val="00A33B6A"/>
    <w:pPr>
      <w:spacing w:before="2420"/>
    </w:pPr>
  </w:style>
  <w:style w:type="paragraph" w:customStyle="1" w:styleId="Referentietweederegel">
    <w:name w:val="Referentie tweede regel"/>
    <w:basedOn w:val="Referentie"/>
    <w:uiPriority w:val="4"/>
    <w:qFormat/>
    <w:rsid w:val="001E655E"/>
    <w:pPr>
      <w:tabs>
        <w:tab w:val="clear" w:pos="2552"/>
      </w:tabs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3037B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037B6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037B6"/>
    <w:rPr>
      <w:rFonts w:ascii="Flanders Art Sans" w:hAnsi="Flanders Art Sans" w:cs="Times New Roman"/>
      <w:sz w:val="20"/>
      <w:szCs w:val="20"/>
      <w:lang w:eastAsia="nl-BE" w:bidi="ar-SA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037B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037B6"/>
    <w:rPr>
      <w:rFonts w:ascii="Flanders Art Sans" w:hAnsi="Flanders Art Sans" w:cs="Times New Roman"/>
      <w:b/>
      <w:bCs/>
      <w:sz w:val="20"/>
      <w:szCs w:val="20"/>
      <w:lang w:eastAsia="nl-BE" w:bidi="ar-SA"/>
    </w:rPr>
  </w:style>
  <w:style w:type="character" w:customStyle="1" w:styleId="vet">
    <w:name w:val="vet"/>
    <w:uiPriority w:val="1"/>
    <w:qFormat/>
    <w:rsid w:val="00953026"/>
    <w:rPr>
      <w:rFonts w:ascii="FlandersArtSans-Bold" w:eastAsia="Times New Roman" w:hAnsi="FlandersArtSans-Bold"/>
      <w:szCs w:val="20"/>
    </w:rPr>
  </w:style>
  <w:style w:type="character" w:customStyle="1" w:styleId="AdresafzenderChar">
    <w:name w:val="Adres afzender Char"/>
    <w:basedOn w:val="Standaardalinea-lettertype"/>
    <w:link w:val="Adresafzender"/>
    <w:uiPriority w:val="5"/>
    <w:rsid w:val="00B20FCC"/>
    <w:rPr>
      <w:rFonts w:ascii="FlandersArtSans-Regular" w:hAnsi="FlandersArtSans-Regular" w:cs="Times New Roman"/>
      <w:sz w:val="20"/>
      <w:lang w:val="nl-BE" w:eastAsia="nl-BE" w:bidi="ar-SA"/>
    </w:rPr>
  </w:style>
  <w:style w:type="character" w:customStyle="1" w:styleId="AfdelingChar">
    <w:name w:val="Afdeling Char"/>
    <w:basedOn w:val="AdresafzenderChar"/>
    <w:link w:val="Afdeling"/>
    <w:rsid w:val="000A3FB6"/>
    <w:rPr>
      <w:rFonts w:ascii="FlandersArtSans-Medium" w:hAnsi="FlandersArtSans-Medium" w:cs="Times New Roman"/>
      <w:sz w:val="20"/>
      <w:lang w:val="nl-BE" w:eastAsia="nl-BE" w:bidi="ar-SA"/>
    </w:rPr>
  </w:style>
  <w:style w:type="character" w:customStyle="1" w:styleId="medium">
    <w:name w:val="medium"/>
    <w:uiPriority w:val="4"/>
    <w:semiHidden/>
    <w:unhideWhenUsed/>
    <w:qFormat/>
    <w:rsid w:val="00953026"/>
    <w:rPr>
      <w:rFonts w:ascii="FlandersArtSans-Medium" w:hAnsi="FlandersArtSans-Medium"/>
    </w:rPr>
  </w:style>
  <w:style w:type="paragraph" w:styleId="Titel">
    <w:name w:val="Title"/>
    <w:basedOn w:val="Standaard"/>
    <w:next w:val="Standaard"/>
    <w:link w:val="TitelChar"/>
    <w:uiPriority w:val="10"/>
    <w:rsid w:val="00AE03A0"/>
    <w:pPr>
      <w:tabs>
        <w:tab w:val="left" w:pos="3686"/>
      </w:tabs>
      <w:spacing w:before="420" w:after="520" w:line="1200" w:lineRule="exact"/>
      <w:contextualSpacing/>
    </w:pPr>
    <w:rPr>
      <w:rFonts w:ascii="FlandersArtSans-Medium" w:eastAsiaTheme="majorEastAsia" w:hAnsi="FlandersArtSans-Medium" w:cstheme="majorBidi"/>
      <w:caps/>
      <w:spacing w:val="5"/>
      <w:sz w:val="100"/>
      <w:szCs w:val="56"/>
      <w:u w:val="single"/>
      <w:lang w:eastAsia="en-US"/>
    </w:rPr>
  </w:style>
  <w:style w:type="character" w:customStyle="1" w:styleId="TitelChar">
    <w:name w:val="Titel Char"/>
    <w:basedOn w:val="Standaardalinea-lettertype"/>
    <w:link w:val="Titel"/>
    <w:uiPriority w:val="10"/>
    <w:rsid w:val="00AE03A0"/>
    <w:rPr>
      <w:rFonts w:ascii="FlandersArtSans-Medium" w:eastAsiaTheme="majorEastAsia" w:hAnsi="FlandersArtSans-Medium"/>
      <w:caps/>
      <w:spacing w:val="5"/>
      <w:sz w:val="100"/>
      <w:szCs w:val="56"/>
      <w:u w:val="single"/>
      <w:lang w:val="nl-BE" w:bidi="ar-SA"/>
    </w:rPr>
  </w:style>
  <w:style w:type="character" w:styleId="Subtielebenadrukking">
    <w:name w:val="Subtle Emphasis"/>
    <w:basedOn w:val="Standaardalinea-lettertype"/>
    <w:uiPriority w:val="1"/>
    <w:rsid w:val="007C6EDC"/>
    <w:rPr>
      <w:iCs/>
      <w:color w:val="979797" w:themeColor="text1" w:themeTint="7F"/>
    </w:rPr>
  </w:style>
  <w:style w:type="character" w:styleId="Nadruk">
    <w:name w:val="Emphasis"/>
    <w:basedOn w:val="Standaardalinea-lettertype"/>
    <w:uiPriority w:val="1"/>
    <w:rsid w:val="0000229D"/>
    <w:rPr>
      <w:b/>
      <w:i/>
      <w:iCs/>
    </w:rPr>
  </w:style>
  <w:style w:type="character" w:styleId="Voetnootmarkering">
    <w:name w:val="footnote reference"/>
    <w:basedOn w:val="Standaardalinea-lettertype"/>
    <w:uiPriority w:val="99"/>
    <w:unhideWhenUsed/>
    <w:rsid w:val="0000229D"/>
    <w:rPr>
      <w:vertAlign w:val="superscript"/>
    </w:rPr>
  </w:style>
  <w:style w:type="paragraph" w:styleId="Voetnoottekst">
    <w:name w:val="footnote text"/>
    <w:basedOn w:val="Standaard"/>
    <w:link w:val="VoetnoottekstChar"/>
    <w:uiPriority w:val="99"/>
    <w:unhideWhenUsed/>
    <w:rsid w:val="0000229D"/>
    <w:pPr>
      <w:tabs>
        <w:tab w:val="left" w:pos="3686"/>
      </w:tabs>
      <w:spacing w:line="240" w:lineRule="auto"/>
      <w:contextualSpacing/>
    </w:pPr>
    <w:rPr>
      <w:rFonts w:ascii="FlandersArtSerif-Regular" w:eastAsiaTheme="minorHAnsi" w:hAnsi="FlandersArtSerif-Regular" w:cstheme="minorBidi"/>
      <w:color w:val="171717" w:themeColor="background2" w:themeShade="1A"/>
      <w:sz w:val="14"/>
      <w:szCs w:val="20"/>
      <w:lang w:eastAsia="en-US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503AA0"/>
    <w:rPr>
      <w:rFonts w:ascii="FlandersArtSerif-Regular" w:eastAsiaTheme="minorHAnsi" w:hAnsi="FlandersArtSerif-Regular" w:cstheme="minorBidi"/>
      <w:color w:val="171717" w:themeColor="background2" w:themeShade="1A"/>
      <w:sz w:val="14"/>
      <w:szCs w:val="20"/>
      <w:lang w:val="nl-BE" w:bidi="ar-SA"/>
    </w:rPr>
  </w:style>
  <w:style w:type="paragraph" w:styleId="Lijstnummering5">
    <w:name w:val="List Number 5"/>
    <w:basedOn w:val="Lijstalinea"/>
    <w:uiPriority w:val="2"/>
    <w:semiHidden/>
    <w:unhideWhenUsed/>
    <w:rsid w:val="006A11A6"/>
    <w:pPr>
      <w:numPr>
        <w:numId w:val="39"/>
      </w:numPr>
      <w:ind w:left="1418" w:hanging="284"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">
    <w:name w:val="List"/>
    <w:basedOn w:val="Standaard"/>
    <w:uiPriority w:val="2"/>
    <w:semiHidden/>
    <w:unhideWhenUsed/>
    <w:rsid w:val="00255541"/>
    <w:pPr>
      <w:contextualSpacing/>
    </w:pPr>
  </w:style>
  <w:style w:type="paragraph" w:styleId="Lijst2">
    <w:name w:val="List 2"/>
    <w:basedOn w:val="Standaard"/>
    <w:uiPriority w:val="2"/>
    <w:semiHidden/>
    <w:unhideWhenUsed/>
    <w:rsid w:val="00255541"/>
    <w:pPr>
      <w:ind w:left="284" w:hanging="1"/>
      <w:contextualSpacing/>
    </w:pPr>
  </w:style>
  <w:style w:type="paragraph" w:styleId="Lijst3">
    <w:name w:val="List 3"/>
    <w:basedOn w:val="Standaard"/>
    <w:uiPriority w:val="2"/>
    <w:semiHidden/>
    <w:unhideWhenUsed/>
    <w:rsid w:val="00255541"/>
    <w:pPr>
      <w:ind w:left="567" w:hanging="1"/>
      <w:contextualSpacing/>
    </w:pPr>
  </w:style>
  <w:style w:type="paragraph" w:styleId="Lijst4">
    <w:name w:val="List 4"/>
    <w:basedOn w:val="Standaard"/>
    <w:uiPriority w:val="2"/>
    <w:semiHidden/>
    <w:unhideWhenUsed/>
    <w:rsid w:val="00255541"/>
    <w:pPr>
      <w:ind w:left="851" w:hanging="2"/>
      <w:contextualSpacing/>
    </w:pPr>
  </w:style>
  <w:style w:type="paragraph" w:styleId="Lijst5">
    <w:name w:val="List 5"/>
    <w:basedOn w:val="Standaard"/>
    <w:uiPriority w:val="2"/>
    <w:semiHidden/>
    <w:unhideWhenUsed/>
    <w:rsid w:val="00255541"/>
    <w:pPr>
      <w:ind w:left="1134" w:hanging="2"/>
      <w:contextualSpacing/>
    </w:pPr>
  </w:style>
  <w:style w:type="paragraph" w:styleId="Lijstopsomteken">
    <w:name w:val="List Bullet"/>
    <w:basedOn w:val="Standaard"/>
    <w:uiPriority w:val="2"/>
    <w:semiHidden/>
    <w:unhideWhenUsed/>
    <w:qFormat/>
    <w:rsid w:val="006A11A6"/>
    <w:pPr>
      <w:numPr>
        <w:numId w:val="40"/>
      </w:numPr>
      <w:ind w:left="284" w:hanging="284"/>
      <w:contextualSpacing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opsomteken2">
    <w:name w:val="List Bullet 2"/>
    <w:basedOn w:val="Standaard"/>
    <w:uiPriority w:val="2"/>
    <w:semiHidden/>
    <w:unhideWhenUsed/>
    <w:rsid w:val="006A11A6"/>
    <w:pPr>
      <w:numPr>
        <w:numId w:val="41"/>
      </w:numPr>
      <w:ind w:left="567" w:hanging="283"/>
      <w:contextualSpacing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opsomteken3">
    <w:name w:val="List Bullet 3"/>
    <w:basedOn w:val="Standaard"/>
    <w:uiPriority w:val="2"/>
    <w:semiHidden/>
    <w:unhideWhenUsed/>
    <w:rsid w:val="006A11A6"/>
    <w:pPr>
      <w:numPr>
        <w:numId w:val="32"/>
      </w:numPr>
      <w:ind w:left="851" w:hanging="284"/>
      <w:contextualSpacing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opsomteken4">
    <w:name w:val="List Bullet 4"/>
    <w:basedOn w:val="Standaard"/>
    <w:uiPriority w:val="2"/>
    <w:semiHidden/>
    <w:unhideWhenUsed/>
    <w:rsid w:val="003910CC"/>
    <w:pPr>
      <w:numPr>
        <w:numId w:val="33"/>
      </w:numPr>
      <w:ind w:left="1134" w:hanging="283"/>
      <w:contextualSpacing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opsomteken5">
    <w:name w:val="List Bullet 5"/>
    <w:basedOn w:val="Standaard"/>
    <w:uiPriority w:val="2"/>
    <w:semiHidden/>
    <w:unhideWhenUsed/>
    <w:rsid w:val="00033689"/>
    <w:pPr>
      <w:numPr>
        <w:numId w:val="34"/>
      </w:numPr>
      <w:ind w:left="1418" w:hanging="284"/>
      <w:contextualSpacing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nummering">
    <w:name w:val="List Number"/>
    <w:basedOn w:val="Standaard"/>
    <w:uiPriority w:val="2"/>
    <w:semiHidden/>
    <w:unhideWhenUsed/>
    <w:rsid w:val="006A11A6"/>
    <w:pPr>
      <w:numPr>
        <w:numId w:val="35"/>
      </w:numPr>
      <w:ind w:left="284" w:hanging="284"/>
    </w:pPr>
    <w:rPr>
      <w:rFonts w:eastAsiaTheme="minorHAnsi" w:cstheme="minorBidi"/>
      <w:color w:val="171717" w:themeColor="background2" w:themeShade="1A"/>
      <w:lang w:eastAsia="en-US"/>
    </w:rPr>
  </w:style>
  <w:style w:type="paragraph" w:styleId="Lijstnummering2">
    <w:name w:val="List Number 2"/>
    <w:basedOn w:val="Standaard"/>
    <w:uiPriority w:val="2"/>
    <w:semiHidden/>
    <w:unhideWhenUsed/>
    <w:rsid w:val="006A11A6"/>
    <w:pPr>
      <w:numPr>
        <w:numId w:val="36"/>
      </w:numPr>
      <w:ind w:left="567" w:hanging="283"/>
    </w:pPr>
    <w:rPr>
      <w:rFonts w:eastAsiaTheme="minorHAnsi" w:cstheme="minorBidi"/>
      <w:color w:val="171717" w:themeColor="background2" w:themeShade="1A"/>
      <w:lang w:eastAsia="en-US"/>
    </w:rPr>
  </w:style>
  <w:style w:type="paragraph" w:styleId="Lijstnummering3">
    <w:name w:val="List Number 3"/>
    <w:basedOn w:val="Lijstalinea"/>
    <w:uiPriority w:val="2"/>
    <w:semiHidden/>
    <w:unhideWhenUsed/>
    <w:rsid w:val="006A11A6"/>
    <w:pPr>
      <w:numPr>
        <w:numId w:val="37"/>
      </w:numPr>
      <w:ind w:left="851" w:hanging="284"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nummering4">
    <w:name w:val="List Number 4"/>
    <w:basedOn w:val="Lijstalinea"/>
    <w:uiPriority w:val="2"/>
    <w:semiHidden/>
    <w:unhideWhenUsed/>
    <w:rsid w:val="006A11A6"/>
    <w:pPr>
      <w:numPr>
        <w:numId w:val="38"/>
      </w:numPr>
      <w:ind w:left="1134" w:hanging="283"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table" w:customStyle="1" w:styleId="VO">
    <w:name w:val="VO"/>
    <w:basedOn w:val="Standaardtabel"/>
    <w:uiPriority w:val="63"/>
    <w:rsid w:val="001E27EB"/>
    <w:pPr>
      <w:spacing w:after="0" w:line="240" w:lineRule="auto"/>
      <w:jc w:val="center"/>
    </w:pPr>
    <w:rPr>
      <w:rFonts w:asciiTheme="minorHAnsi" w:hAnsiTheme="minorHAnsi"/>
      <w:sz w:val="20"/>
    </w:rPr>
    <w:tblPr>
      <w:tblStyleRowBandSize w:val="1"/>
      <w:tblStyleColBandSize w:val="1"/>
      <w:tblInd w:w="113" w:type="dxa"/>
      <w:tblBorders>
        <w:bottom w:val="single" w:sz="2" w:space="0" w:color="2F2F2F" w:themeColor="text1"/>
        <w:insideV w:val="single" w:sz="2" w:space="0" w:color="2F2F2F" w:themeColor="text1"/>
      </w:tblBorders>
    </w:tblPr>
    <w:tcPr>
      <w:shd w:val="clear" w:color="auto" w:fill="FFFFFF" w:themeFill="background1"/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F2F2F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6363" w:themeColor="text1" w:themeTint="BF"/>
          <w:left w:val="single" w:sz="8" w:space="0" w:color="636363" w:themeColor="text1" w:themeTint="BF"/>
          <w:bottom w:val="single" w:sz="8" w:space="0" w:color="636363" w:themeColor="text1" w:themeTint="BF"/>
          <w:right w:val="single" w:sz="8" w:space="0" w:color="636363" w:themeColor="text1" w:themeTint="BF"/>
          <w:insideH w:val="nil"/>
          <w:insideV w:val="nil"/>
        </w:tcBorders>
      </w:tcPr>
    </w:tblStylePr>
    <w:tblStylePr w:type="firstCol">
      <w:pPr>
        <w:jc w:val="left"/>
      </w:pPr>
      <w:rPr>
        <w:rFonts w:asciiTheme="minorHAnsi" w:hAnsiTheme="minorHAnsi"/>
        <w:b w:val="0"/>
        <w:bCs/>
        <w:sz w:val="20"/>
      </w:rPr>
    </w:tblStylePr>
    <w:tblStylePr w:type="lastCol">
      <w:rPr>
        <w:rFonts w:asciiTheme="minorHAnsi" w:hAnsiTheme="minorHAnsi"/>
        <w:b w:val="0"/>
        <w:bCs/>
        <w:color w:val="2F2F2F" w:themeColor="text1"/>
        <w:sz w:val="20"/>
      </w:rPr>
    </w:tblStylePr>
    <w:tblStylePr w:type="band1Vert">
      <w:rPr>
        <w:rFonts w:asciiTheme="minorHAnsi" w:hAnsiTheme="minorHAnsi"/>
        <w:color w:val="2F2F2F" w:themeColor="text1"/>
        <w:sz w:val="20"/>
      </w:rPr>
    </w:tblStylePr>
    <w:tblStylePr w:type="band2Vert">
      <w:rPr>
        <w:rFonts w:asciiTheme="minorHAnsi" w:hAnsiTheme="minorHAnsi"/>
        <w:b w:val="0"/>
        <w:color w:val="2F2F2F" w:themeColor="text1"/>
        <w:sz w:val="20"/>
      </w:rPr>
    </w:tblStylePr>
    <w:tblStylePr w:type="band2Horz">
      <w:tblPr/>
      <w:tcPr>
        <w:shd w:val="clear" w:color="auto" w:fill="F1FFBB" w:themeFill="accent6" w:themeFillTint="33"/>
      </w:tcPr>
    </w:tblStylePr>
  </w:style>
  <w:style w:type="paragraph" w:styleId="Bijschrift">
    <w:name w:val="caption"/>
    <w:basedOn w:val="Standaard"/>
    <w:next w:val="Standaard"/>
    <w:uiPriority w:val="35"/>
    <w:unhideWhenUsed/>
    <w:rsid w:val="0000229D"/>
    <w:pPr>
      <w:tabs>
        <w:tab w:val="left" w:pos="3686"/>
      </w:tabs>
      <w:spacing w:before="120" w:after="200" w:line="240" w:lineRule="auto"/>
      <w:contextualSpacing/>
    </w:pPr>
    <w:rPr>
      <w:rFonts w:ascii="FlandersArtSerif-Regular" w:eastAsiaTheme="minorHAnsi" w:hAnsi="FlandersArtSerif-Regular" w:cstheme="minorBidi"/>
      <w:bCs/>
      <w:sz w:val="18"/>
      <w:szCs w:val="18"/>
      <w:lang w:eastAsia="en-US"/>
    </w:rPr>
  </w:style>
  <w:style w:type="paragraph" w:customStyle="1" w:styleId="paginering">
    <w:name w:val="paginering"/>
    <w:basedOn w:val="Standaard"/>
    <w:uiPriority w:val="27"/>
    <w:qFormat/>
    <w:rsid w:val="00F01D5C"/>
    <w:pPr>
      <w:jc w:val="right"/>
    </w:pPr>
    <w:rPr>
      <w:noProof/>
      <w:sz w:val="18"/>
      <w:szCs w:val="18"/>
    </w:rPr>
  </w:style>
  <w:style w:type="paragraph" w:customStyle="1" w:styleId="Tabelheader">
    <w:name w:val="Tabel header"/>
    <w:basedOn w:val="Standaard"/>
    <w:uiPriority w:val="7"/>
    <w:qFormat/>
    <w:rsid w:val="00AE03A0"/>
    <w:pPr>
      <w:tabs>
        <w:tab w:val="left" w:pos="3686"/>
      </w:tabs>
      <w:spacing w:line="240" w:lineRule="auto"/>
      <w:contextualSpacing/>
      <w:jc w:val="center"/>
    </w:pPr>
    <w:rPr>
      <w:rFonts w:ascii="FlandersArtSerif-Medium" w:eastAsiaTheme="minorHAnsi" w:hAnsi="FlandersArtSerif-Medium" w:cstheme="minorBidi"/>
      <w:bCs/>
      <w:color w:val="FFFFFF" w:themeColor="background1"/>
      <w:sz w:val="17"/>
      <w:lang w:eastAsia="en-US"/>
    </w:rPr>
  </w:style>
  <w:style w:type="paragraph" w:customStyle="1" w:styleId="Tabelinhoud">
    <w:name w:val="Tabel inhoud"/>
    <w:basedOn w:val="Standaard"/>
    <w:uiPriority w:val="7"/>
    <w:qFormat/>
    <w:rsid w:val="00AE03A0"/>
    <w:pPr>
      <w:tabs>
        <w:tab w:val="left" w:pos="3686"/>
      </w:tabs>
      <w:contextualSpacing/>
      <w:jc w:val="center"/>
    </w:pPr>
    <w:rPr>
      <w:rFonts w:ascii="FlandersArtSerif-Regular" w:eastAsiaTheme="minorHAnsi" w:hAnsi="FlandersArtSerif-Regular" w:cstheme="minorBidi"/>
      <w:bCs/>
      <w:color w:val="171717" w:themeColor="background2" w:themeShade="1A"/>
      <w:sz w:val="17"/>
      <w:szCs w:val="17"/>
      <w:lang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36B7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36B73"/>
    <w:rPr>
      <w:rFonts w:ascii="Tahoma" w:hAnsi="Tahoma" w:cs="Tahoma"/>
      <w:sz w:val="16"/>
      <w:szCs w:val="16"/>
      <w:lang w:val="nl-BE" w:eastAsia="nl-BE" w:bidi="ar-SA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A4D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75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07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35444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34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04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34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94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75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06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74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1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13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8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6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5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0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36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3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3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8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2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5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8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9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7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7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5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9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3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4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1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6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36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0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6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6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361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26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1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01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58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89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01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159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850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76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06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12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1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51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51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723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83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324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71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99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33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19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726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148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359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958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811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67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229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71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371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02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3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664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15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042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88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0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809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5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7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7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9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1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yperlink" Target="mailto:nathalie.coudyser@vlaanderen.be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B16A121205044C593C5D61DE5156FB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CA309DE-A577-49FF-B642-074642D955DE}"/>
      </w:docPartPr>
      <w:docPartBody>
        <w:p w:rsidR="00344FAC" w:rsidRDefault="005E5751">
          <w:pPr>
            <w:pStyle w:val="EB16A121205044C593C5D61DE5156FBA"/>
          </w:pPr>
          <w:r w:rsidRPr="00985F8F">
            <w:rPr>
              <w:rStyle w:val="Tekstvantijdelijkeaanduiding"/>
            </w:rPr>
            <w:t>Klik of tik om een datum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anders Art Sans">
    <w:altName w:val="FlandersArtSans-Regular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landersArtSans-Regular">
    <w:charset w:val="00"/>
    <w:family w:val="auto"/>
    <w:pitch w:val="variable"/>
    <w:sig w:usb0="00000007" w:usb1="00000000" w:usb2="00000000" w:usb3="00000000" w:csb0="0000009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 Art Serif">
    <w:altName w:val="FlandersArtSerif-Regular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Medium">
    <w:charset w:val="00"/>
    <w:family w:val="auto"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andersArtSans-Bold">
    <w:charset w:val="00"/>
    <w:family w:val="auto"/>
    <w:pitch w:val="variable"/>
    <w:sig w:usb0="00000007" w:usb1="00000000" w:usb2="00000000" w:usb3="00000000" w:csb0="00000093" w:csb1="00000000"/>
  </w:font>
  <w:font w:name="FlandersArtSerif-Bold">
    <w:altName w:val="Calibri"/>
    <w:charset w:val="00"/>
    <w:family w:val="auto"/>
    <w:pitch w:val="variable"/>
    <w:sig w:usb0="00000007" w:usb1="00000000" w:usb2="00000000" w:usb3="00000000" w:csb0="00000093" w:csb1="00000000"/>
  </w:font>
  <w:font w:name="FlandersArtSerif-Regular">
    <w:charset w:val="00"/>
    <w:family w:val="auto"/>
    <w:pitch w:val="variable"/>
    <w:sig w:usb0="00000007" w:usb1="00000000" w:usb2="00000000" w:usb3="00000000" w:csb0="00000093" w:csb1="00000000"/>
  </w:font>
  <w:font w:name="FlandersArtSerif-Medium">
    <w:charset w:val="00"/>
    <w:family w:val="auto"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FAC"/>
    <w:rsid w:val="00124628"/>
    <w:rsid w:val="00330541"/>
    <w:rsid w:val="00344FAC"/>
    <w:rsid w:val="00402960"/>
    <w:rsid w:val="0045674A"/>
    <w:rsid w:val="005E5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paragraph" w:customStyle="1" w:styleId="EB16A121205044C593C5D61DE5156FBA">
    <w:name w:val="EB16A121205044C593C5D61DE5156F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Vlaamse Overheid Algemeen">
  <a:themeElements>
    <a:clrScheme name="AZG">
      <a:dk1>
        <a:srgbClr val="2F2F2F"/>
      </a:dk1>
      <a:lt1>
        <a:sysClr val="window" lastClr="FFFFFF"/>
      </a:lt1>
      <a:dk2>
        <a:srgbClr val="147178"/>
      </a:dk2>
      <a:lt2>
        <a:srgbClr val="E4E4E4"/>
      </a:lt2>
      <a:accent1>
        <a:srgbClr val="114E68"/>
      </a:accent1>
      <a:accent2>
        <a:srgbClr val="A3CC00"/>
      </a:accent2>
      <a:accent3>
        <a:srgbClr val="219FD5"/>
      </a:accent3>
      <a:accent4>
        <a:srgbClr val="6F8B00"/>
      </a:accent4>
      <a:accent5>
        <a:srgbClr val="1B7EA9"/>
      </a:accent5>
      <a:accent6>
        <a:srgbClr val="8BAE00"/>
      </a:accent6>
      <a:hlink>
        <a:srgbClr val="2F2F2F"/>
      </a:hlink>
      <a:folHlink>
        <a:srgbClr val="2F2F2F"/>
      </a:folHlink>
    </a:clrScheme>
    <a:fontScheme name="Vlaamse overheid algemeen">
      <a:majorFont>
        <a:latin typeface="FlandersArtSans-Medium"/>
        <a:ea typeface=""/>
        <a:cs typeface=""/>
      </a:majorFont>
      <a:minorFont>
        <a:latin typeface="FlandersArtSans-Regular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SharedContentType xmlns="Microsoft.SharePoint.Taxonomy.ContentTypeSync" SourceId="49ca8161-7180-459b-a0ef-1a71cf6ffea5" ContentTypeId="0x010100E5B23CBEC15EF443818A347F7744E758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ZG Document" ma:contentTypeID="0x010100E5B23CBEC15EF443818A347F7744E758000B0B2E8C6FF5E548A7ACBF1E507C47D8" ma:contentTypeVersion="7" ma:contentTypeDescription="Het basis content type “ZG Document” is een basis voor content types voor in documentbibliotheken." ma:contentTypeScope="" ma:versionID="b5e2d576a45d9925f8aac3e39b3eff85">
  <xsd:schema xmlns:xsd="http://www.w3.org/2001/XMLSchema" xmlns:xs="http://www.w3.org/2001/XMLSchema" xmlns:p="http://schemas.microsoft.com/office/2006/metadata/properties" xmlns:ns2="9a9ec0f0-7796-43d0-ac1f-4c8c46ee0bd1" targetNamespace="http://schemas.microsoft.com/office/2006/metadata/properties" ma:root="true" ma:fieldsID="a3a99649b180313653bd7219c30b57cd" ns2:_="">
    <xsd:import namespace="9a9ec0f0-7796-43d0-ac1f-4c8c46ee0bd1"/>
    <xsd:element name="properties">
      <xsd:complexType>
        <xsd:sequence>
          <xsd:element name="documentManagement">
            <xsd:complexType>
              <xsd:all>
                <xsd:element ref="ns2:i2d81646cf3b4af085db4e59f76b2271" minOccurs="0"/>
                <xsd:element ref="ns2:TaxCatchAll" minOccurs="0"/>
                <xsd:element ref="ns2:TaxCatchAllLabel" minOccurs="0"/>
                <xsd:element ref="ns2:g3014de8249d42afad66165e3d2261e7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9ec0f0-7796-43d0-ac1f-4c8c46ee0bd1" elementFormDefault="qualified">
    <xsd:import namespace="http://schemas.microsoft.com/office/2006/documentManagement/types"/>
    <xsd:import namespace="http://schemas.microsoft.com/office/infopath/2007/PartnerControls"/>
    <xsd:element name="i2d81646cf3b4af085db4e59f76b2271" ma:index="8" nillable="true" ma:taxonomy="true" ma:internalName="i2d81646cf3b4af085db4e59f76b2271" ma:taxonomyFieldName="ZG_x0020_Thema" ma:displayName="ZG Thema" ma:readOnly="false" ma:default="" ma:fieldId="{22d81646-cf3b-4af0-85db-4e59f76b2271}" ma:taxonomyMulti="true" ma:sspId="49ca8161-7180-459b-a0ef-1a71cf6ffea5" ma:termSetId="7fe39be1-420a-4760-9a61-3e6b46397d5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902af3c3-7d43-48c5-89d9-0d1fca778696}" ma:internalName="TaxCatchAll" ma:showField="CatchAllData" ma:web="f84df657-13e5-4ac6-a109-a74a11d2d2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902af3c3-7d43-48c5-89d9-0d1fca778696}" ma:internalName="TaxCatchAllLabel" ma:readOnly="true" ma:showField="CatchAllDataLabel" ma:web="f84df657-13e5-4ac6-a109-a74a11d2d2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3014de8249d42afad66165e3d2261e7" ma:index="12" nillable="true" ma:taxonomy="true" ma:internalName="g3014de8249d42afad66165e3d2261e7" ma:taxonomyFieldName="ZG_x0020_Subthema" ma:displayName="ZG Subthema" ma:default="" ma:fieldId="{03014de8-249d-42af-ad66-165e3d2261e7}" ma:taxonomyMulti="true" ma:sspId="49ca8161-7180-459b-a0ef-1a71cf6ffea5" ma:termSetId="d7c685f0-dcff-44f7-afae-a3a295cca2e8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3014de8249d42afad66165e3d2261e7 xmlns="9a9ec0f0-7796-43d0-ac1f-4c8c46ee0bd1">
      <Terms xmlns="http://schemas.microsoft.com/office/infopath/2007/PartnerControls"/>
    </g3014de8249d42afad66165e3d2261e7>
    <i2d81646cf3b4af085db4e59f76b2271 xmlns="9a9ec0f0-7796-43d0-ac1f-4c8c46ee0bd1">
      <Terms xmlns="http://schemas.microsoft.com/office/infopath/2007/PartnerControls"/>
    </i2d81646cf3b4af085db4e59f76b2271>
    <TaxCatchAll xmlns="9a9ec0f0-7796-43d0-ac1f-4c8c46ee0bd1"/>
  </documentManagement>
</p:properties>
</file>

<file path=customXml/itemProps1.xml><?xml version="1.0" encoding="utf-8"?>
<ds:datastoreItem xmlns:ds="http://schemas.openxmlformats.org/officeDocument/2006/customXml" ds:itemID="{368E526F-8FBE-4BE9-B62E-5BB1AC6409E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BDD8280-5778-4094-BFA4-CE6BA146F2D6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5EF3B5F4-D66F-4D5B-ADEA-C3C2FC94609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5F5764C-611E-4A57-BE98-0328A8280F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9ec0f0-7796-43d0-ac1f-4c8c46ee0b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9CF6B23-B207-4C22-8956-246EABA42778}">
  <ds:schemaRefs>
    <ds:schemaRef ds:uri="http://schemas.microsoft.com/office/2006/metadata/properties"/>
    <ds:schemaRef ds:uri="http://schemas.microsoft.com/office/infopath/2007/PartnerControls"/>
    <ds:schemaRef ds:uri="9a9ec0f0-7796-43d0-ac1f-4c8c46ee0bd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629</Words>
  <Characters>3463</Characters>
  <Application>Microsoft Office Word</Application>
  <DocSecurity>4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 Gansen, Bart</dc:creator>
  <cp:keywords>ORKA</cp:keywords>
  <cp:lastModifiedBy>Denise Cuypers</cp:lastModifiedBy>
  <cp:revision>2</cp:revision>
  <cp:lastPrinted>2014-09-23T13:06:00Z</cp:lastPrinted>
  <dcterms:created xsi:type="dcterms:W3CDTF">2020-07-14T12:02:00Z</dcterms:created>
  <dcterms:modified xsi:type="dcterms:W3CDTF">2020-07-14T12:02:00Z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0x010100E5B23CBEC15EF443818A347F7744E758000B0B2E8C6FF5E548A7ACBF1E507C47D8</vt:lpwstr>
  </property>
  <property fmtid="{D5CDD505-2E9C-101B-9397-08002B2CF9AE}" pid="3" name="ZG Subthema">
    <vt:lpwstr/>
  </property>
  <property fmtid="{D5CDD505-2E9C-101B-9397-08002B2CF9AE}" pid="4" name="ZG Thema">
    <vt:lpwstr/>
  </property>
  <property fmtid="{D5CDD505-2E9C-101B-9397-08002B2CF9AE}" pid="5" name="Orka-prooef">
    <vt:bool>true</vt:bool>
  </property>
  <property fmtid="{D5CDD505-2E9C-101B-9397-08002B2CF9AE}" pid="6" name="Beroep">
    <vt:lpwstr>;#Artsen;#</vt:lpwstr>
  </property>
  <property fmtid="{D5CDD505-2E9C-101B-9397-08002B2CF9AE}" pid="7" name="Type erkenning">
    <vt:lpwstr>Universitair</vt:lpwstr>
  </property>
</Properties>
</file>